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14" w:type="dxa"/>
        <w:tblLook w:val="01E0" w:firstRow="1" w:lastRow="1" w:firstColumn="1" w:lastColumn="1" w:noHBand="0" w:noVBand="0"/>
      </w:tblPr>
      <w:tblGrid>
        <w:gridCol w:w="5245"/>
        <w:gridCol w:w="3969"/>
      </w:tblGrid>
      <w:tr w:rsidR="00BB0B2C" w:rsidRPr="000D7736" w14:paraId="4F2E91A1" w14:textId="77777777" w:rsidTr="0095103D">
        <w:tc>
          <w:tcPr>
            <w:tcW w:w="5245" w:type="dxa"/>
          </w:tcPr>
          <w:p w14:paraId="5F4EF3BD" w14:textId="77777777" w:rsidR="00BB0B2C" w:rsidRPr="005A7642" w:rsidRDefault="00BB0B2C" w:rsidP="0095103D">
            <w:pPr>
              <w:tabs>
                <w:tab w:val="left" w:pos="4536"/>
              </w:tabs>
              <w:rPr>
                <w:rFonts w:ascii="Times New Roman" w:cs="Times New Roman"/>
                <w:lang w:eastAsia="ru-RU"/>
              </w:rPr>
            </w:pPr>
            <w:bookmarkStart w:id="0" w:name="bookmark0"/>
          </w:p>
        </w:tc>
        <w:tc>
          <w:tcPr>
            <w:tcW w:w="3969" w:type="dxa"/>
          </w:tcPr>
          <w:p w14:paraId="72E991FE" w14:textId="77777777" w:rsidR="00BB0B2C" w:rsidRPr="00577A89" w:rsidRDefault="00BB0B2C" w:rsidP="0095103D">
            <w:pPr>
              <w:tabs>
                <w:tab w:val="left" w:pos="4536"/>
              </w:tabs>
              <w:rPr>
                <w:rFonts w:ascii="Times New Roman" w:cs="Times New Roman"/>
                <w:sz w:val="28"/>
                <w:szCs w:val="28"/>
                <w:lang w:eastAsia="ru-RU"/>
              </w:rPr>
            </w:pPr>
            <w:r w:rsidRPr="00577A89">
              <w:rPr>
                <w:rFonts w:ascii="Times New Roman" w:cs="Times New Roman"/>
                <w:sz w:val="28"/>
                <w:szCs w:val="28"/>
                <w:lang w:eastAsia="ru-RU"/>
              </w:rPr>
              <w:t>ЗАТВЕРДЖЕНО</w:t>
            </w:r>
          </w:p>
          <w:p w14:paraId="0F6A14B4" w14:textId="0CD5D46A" w:rsidR="00845A97" w:rsidRPr="00577A89" w:rsidRDefault="00BB0B2C" w:rsidP="0095103D">
            <w:pPr>
              <w:tabs>
                <w:tab w:val="left" w:pos="4536"/>
              </w:tabs>
              <w:rPr>
                <w:rFonts w:ascii="Times New Roman" w:cs="Times New Roman"/>
                <w:sz w:val="28"/>
                <w:szCs w:val="28"/>
                <w:lang w:eastAsia="ru-RU"/>
              </w:rPr>
            </w:pPr>
            <w:r w:rsidRPr="00577A89">
              <w:rPr>
                <w:rFonts w:ascii="Times New Roman" w:cs="Times New Roman"/>
                <w:sz w:val="28"/>
                <w:szCs w:val="28"/>
                <w:lang w:eastAsia="ru-RU"/>
              </w:rPr>
              <w:t xml:space="preserve">Розпорядження начальника Слов’янської міської військової адміністрації </w:t>
            </w:r>
          </w:p>
          <w:p w14:paraId="67D815F2" w14:textId="6E6BFA01" w:rsidR="00BB0B2C" w:rsidRPr="005A7642" w:rsidRDefault="000626C8" w:rsidP="0095103D">
            <w:pPr>
              <w:tabs>
                <w:tab w:val="left" w:pos="4536"/>
              </w:tabs>
              <w:rPr>
                <w:rFonts w:ascii="Times New Roman" w:cs="Times New Roman"/>
                <w:lang w:eastAsia="ru-RU"/>
              </w:rPr>
            </w:pPr>
            <w:r>
              <w:rPr>
                <w:rFonts w:ascii="Times New Roman" w:cs="Times New Roman"/>
                <w:sz w:val="28"/>
                <w:szCs w:val="28"/>
                <w:lang w:eastAsia="ru-RU"/>
              </w:rPr>
              <w:t xml:space="preserve">22.05.2025  </w:t>
            </w:r>
            <w:r w:rsidR="00BB0B2C" w:rsidRPr="00577A89">
              <w:rPr>
                <w:rFonts w:ascii="Times New Roman" w:cs="Times New Roman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cs="Times New Roman"/>
                <w:sz w:val="28"/>
                <w:szCs w:val="28"/>
                <w:lang w:eastAsia="ru-RU"/>
              </w:rPr>
              <w:t xml:space="preserve">801 </w:t>
            </w:r>
          </w:p>
          <w:p w14:paraId="67CEDF7F" w14:textId="77777777" w:rsidR="00BB0B2C" w:rsidRPr="006A6561" w:rsidRDefault="00BB0B2C" w:rsidP="0095103D">
            <w:pPr>
              <w:tabs>
                <w:tab w:val="left" w:pos="4536"/>
              </w:tabs>
              <w:rPr>
                <w:rFonts w:ascii="Times New Roman" w:cs="Times New Roman"/>
                <w:sz w:val="28"/>
                <w:szCs w:val="28"/>
                <w:lang w:eastAsia="ru-RU"/>
              </w:rPr>
            </w:pPr>
          </w:p>
          <w:p w14:paraId="0242AF7E" w14:textId="061622A1" w:rsidR="006A6561" w:rsidRPr="005369B7" w:rsidRDefault="006A6561" w:rsidP="0095103D">
            <w:pPr>
              <w:tabs>
                <w:tab w:val="left" w:pos="4536"/>
              </w:tabs>
              <w:rPr>
                <w:rFonts w:ascii="Times New Roman" w:cs="Times New Roman"/>
                <w:color w:val="FFFFFF" w:themeColor="background1"/>
                <w:sz w:val="28"/>
                <w:szCs w:val="28"/>
                <w:lang w:eastAsia="ru-RU"/>
              </w:rPr>
            </w:pPr>
            <w:r w:rsidRPr="005369B7">
              <w:rPr>
                <w:rFonts w:ascii="Times New Roman" w:cs="Times New Roman"/>
                <w:color w:val="FFFFFF" w:themeColor="background1"/>
                <w:sz w:val="28"/>
                <w:szCs w:val="28"/>
                <w:lang w:eastAsia="ru-RU"/>
              </w:rPr>
              <w:t>Начальник Слов’янської міської ВА</w:t>
            </w:r>
          </w:p>
          <w:p w14:paraId="1A3B3948" w14:textId="4DF877A1" w:rsidR="006A6561" w:rsidRPr="005369B7" w:rsidRDefault="006A6561" w:rsidP="0095103D">
            <w:pPr>
              <w:tabs>
                <w:tab w:val="left" w:pos="4536"/>
              </w:tabs>
              <w:rPr>
                <w:rFonts w:ascii="Times New Roman" w:cs="Times New Roman"/>
                <w:color w:val="FFFFFF" w:themeColor="background1"/>
                <w:sz w:val="28"/>
                <w:szCs w:val="28"/>
                <w:lang w:eastAsia="ru-RU"/>
              </w:rPr>
            </w:pPr>
            <w:r w:rsidRPr="005369B7">
              <w:rPr>
                <w:rFonts w:ascii="Times New Roman" w:cs="Times New Roman"/>
                <w:color w:val="FFFFFF" w:themeColor="background1"/>
                <w:sz w:val="28"/>
                <w:szCs w:val="28"/>
                <w:lang w:eastAsia="ru-RU"/>
              </w:rPr>
              <w:t>_______________ Вадим ЛЯХ</w:t>
            </w:r>
          </w:p>
          <w:p w14:paraId="0660EB46" w14:textId="77777777" w:rsidR="00BB0B2C" w:rsidRPr="005A7642" w:rsidRDefault="00BB0B2C" w:rsidP="0095103D">
            <w:pPr>
              <w:tabs>
                <w:tab w:val="left" w:pos="4536"/>
              </w:tabs>
              <w:rPr>
                <w:rFonts w:ascii="Times New Roman" w:cs="Times New Roman"/>
                <w:lang w:eastAsia="ru-RU"/>
              </w:rPr>
            </w:pPr>
          </w:p>
        </w:tc>
      </w:tr>
    </w:tbl>
    <w:p w14:paraId="70A79CDB" w14:textId="77777777" w:rsidR="00D92CD8" w:rsidRPr="00227D9C" w:rsidRDefault="00D92CD8" w:rsidP="0095103D">
      <w:pPr>
        <w:pStyle w:val="a4"/>
        <w:spacing w:before="0" w:after="0" w:line="240" w:lineRule="auto"/>
        <w:ind w:left="420"/>
        <w:rPr>
          <w:sz w:val="28"/>
          <w:szCs w:val="28"/>
        </w:rPr>
      </w:pPr>
    </w:p>
    <w:p w14:paraId="69397AC3" w14:textId="77777777" w:rsidR="00227D9C" w:rsidRPr="00227D9C" w:rsidRDefault="00227D9C" w:rsidP="0095103D">
      <w:pPr>
        <w:pStyle w:val="a4"/>
        <w:spacing w:before="0" w:after="0" w:line="240" w:lineRule="auto"/>
        <w:ind w:left="420"/>
        <w:rPr>
          <w:sz w:val="28"/>
          <w:szCs w:val="28"/>
        </w:rPr>
      </w:pPr>
    </w:p>
    <w:p w14:paraId="5D2778C2" w14:textId="77777777" w:rsidR="00227D9C" w:rsidRDefault="00227D9C" w:rsidP="0095103D">
      <w:pPr>
        <w:pStyle w:val="a4"/>
        <w:spacing w:before="0" w:after="0" w:line="240" w:lineRule="auto"/>
        <w:ind w:left="420"/>
        <w:rPr>
          <w:sz w:val="28"/>
          <w:szCs w:val="28"/>
        </w:rPr>
      </w:pPr>
    </w:p>
    <w:p w14:paraId="4E509639" w14:textId="77777777" w:rsidR="00227D9C" w:rsidRDefault="00227D9C" w:rsidP="0095103D">
      <w:pPr>
        <w:pStyle w:val="a4"/>
        <w:spacing w:before="0" w:after="0" w:line="240" w:lineRule="auto"/>
        <w:ind w:left="420"/>
        <w:rPr>
          <w:sz w:val="28"/>
          <w:szCs w:val="28"/>
        </w:rPr>
      </w:pPr>
    </w:p>
    <w:p w14:paraId="049FEA31" w14:textId="77777777" w:rsidR="00227D9C" w:rsidRPr="00227D9C" w:rsidRDefault="00227D9C" w:rsidP="0095103D">
      <w:pPr>
        <w:pStyle w:val="a4"/>
        <w:spacing w:before="0" w:after="0" w:line="240" w:lineRule="auto"/>
        <w:ind w:left="420"/>
        <w:rPr>
          <w:sz w:val="28"/>
          <w:szCs w:val="28"/>
        </w:rPr>
      </w:pPr>
    </w:p>
    <w:p w14:paraId="05E81958" w14:textId="77777777" w:rsidR="00227D9C" w:rsidRPr="00515784" w:rsidRDefault="00227D9C" w:rsidP="0095103D">
      <w:pPr>
        <w:pStyle w:val="a4"/>
        <w:spacing w:before="0" w:after="0" w:line="240" w:lineRule="auto"/>
        <w:ind w:left="420"/>
        <w:rPr>
          <w:sz w:val="28"/>
          <w:szCs w:val="28"/>
        </w:rPr>
      </w:pPr>
    </w:p>
    <w:p w14:paraId="3420F9A5" w14:textId="77777777" w:rsidR="00DB4979" w:rsidRPr="00515784" w:rsidRDefault="00DB4979" w:rsidP="0095103D">
      <w:pPr>
        <w:pStyle w:val="a4"/>
        <w:spacing w:before="0" w:after="0" w:line="240" w:lineRule="auto"/>
        <w:ind w:left="420"/>
        <w:rPr>
          <w:sz w:val="28"/>
          <w:szCs w:val="28"/>
        </w:rPr>
      </w:pPr>
    </w:p>
    <w:p w14:paraId="7015FD04" w14:textId="77777777" w:rsidR="00DB4979" w:rsidRPr="00515784" w:rsidRDefault="00DB4979" w:rsidP="0095103D">
      <w:pPr>
        <w:pStyle w:val="a4"/>
        <w:spacing w:before="0" w:after="0" w:line="240" w:lineRule="auto"/>
        <w:ind w:left="420"/>
        <w:rPr>
          <w:sz w:val="28"/>
          <w:szCs w:val="28"/>
        </w:rPr>
      </w:pPr>
    </w:p>
    <w:p w14:paraId="169866A3" w14:textId="77777777" w:rsidR="00227D9C" w:rsidRPr="00363B2E" w:rsidRDefault="00227D9C" w:rsidP="0095103D">
      <w:pPr>
        <w:pStyle w:val="a4"/>
        <w:spacing w:before="0" w:after="0" w:line="240" w:lineRule="auto"/>
        <w:jc w:val="center"/>
        <w:rPr>
          <w:bCs/>
          <w:sz w:val="40"/>
          <w:szCs w:val="40"/>
        </w:rPr>
      </w:pPr>
      <w:r w:rsidRPr="00363B2E">
        <w:rPr>
          <w:bCs/>
          <w:sz w:val="40"/>
          <w:szCs w:val="40"/>
        </w:rPr>
        <w:t>СТАТУТ</w:t>
      </w:r>
    </w:p>
    <w:p w14:paraId="6FA62925" w14:textId="77777777" w:rsidR="00227D9C" w:rsidRPr="00515784" w:rsidRDefault="00227D9C" w:rsidP="0095103D">
      <w:pPr>
        <w:pStyle w:val="a4"/>
        <w:spacing w:before="0" w:after="0" w:line="240" w:lineRule="auto"/>
        <w:jc w:val="center"/>
        <w:rPr>
          <w:b/>
          <w:bCs/>
          <w:sz w:val="36"/>
          <w:szCs w:val="36"/>
        </w:rPr>
      </w:pPr>
    </w:p>
    <w:p w14:paraId="5485578B" w14:textId="77777777" w:rsidR="00227D9C" w:rsidRPr="00515784" w:rsidRDefault="00227D9C" w:rsidP="0095103D">
      <w:pPr>
        <w:pStyle w:val="a4"/>
        <w:spacing w:before="0" w:after="0" w:line="240" w:lineRule="auto"/>
        <w:jc w:val="center"/>
        <w:rPr>
          <w:sz w:val="36"/>
          <w:szCs w:val="36"/>
        </w:rPr>
      </w:pPr>
      <w:r w:rsidRPr="00515784">
        <w:rPr>
          <w:sz w:val="36"/>
          <w:szCs w:val="36"/>
        </w:rPr>
        <w:t>КОМУНАЛЬНОГО ПІДПРИЄМСТВА</w:t>
      </w:r>
    </w:p>
    <w:p w14:paraId="1A7C46F1" w14:textId="3879C69D" w:rsidR="00227D9C" w:rsidRDefault="00227D9C" w:rsidP="0095103D">
      <w:pPr>
        <w:pStyle w:val="a4"/>
        <w:spacing w:before="0" w:after="0" w:line="240" w:lineRule="auto"/>
        <w:jc w:val="center"/>
        <w:rPr>
          <w:sz w:val="36"/>
          <w:szCs w:val="36"/>
        </w:rPr>
      </w:pPr>
      <w:r w:rsidRPr="00227D9C">
        <w:rPr>
          <w:sz w:val="36"/>
          <w:szCs w:val="36"/>
        </w:rPr>
        <w:t>«АТП 052814»</w:t>
      </w:r>
    </w:p>
    <w:p w14:paraId="32C535ED" w14:textId="7EDFB49C" w:rsidR="00BB0B2C" w:rsidRDefault="00BB0B2C" w:rsidP="0095103D">
      <w:pPr>
        <w:pStyle w:val="a4"/>
        <w:spacing w:before="0" w:after="0" w:line="240" w:lineRule="auto"/>
        <w:jc w:val="center"/>
        <w:rPr>
          <w:sz w:val="36"/>
          <w:szCs w:val="36"/>
        </w:rPr>
      </w:pPr>
      <w:r>
        <w:rPr>
          <w:sz w:val="32"/>
          <w:szCs w:val="32"/>
        </w:rPr>
        <w:t>код ЄДРПОУ 05448998</w:t>
      </w:r>
    </w:p>
    <w:p w14:paraId="2CBA3E0E" w14:textId="77777777" w:rsidR="00227D9C" w:rsidRPr="00F22BC7" w:rsidRDefault="00F22BC7" w:rsidP="0095103D">
      <w:pPr>
        <w:pStyle w:val="a4"/>
        <w:spacing w:before="0" w:after="0" w:line="240" w:lineRule="auto"/>
        <w:jc w:val="center"/>
        <w:rPr>
          <w:sz w:val="28"/>
          <w:szCs w:val="28"/>
        </w:rPr>
      </w:pPr>
      <w:r w:rsidRPr="00F22BC7">
        <w:rPr>
          <w:sz w:val="28"/>
          <w:szCs w:val="28"/>
        </w:rPr>
        <w:t>(нова редакція)</w:t>
      </w:r>
    </w:p>
    <w:p w14:paraId="7FEB62E4" w14:textId="77777777" w:rsidR="00227D9C" w:rsidRDefault="00227D9C" w:rsidP="0095103D">
      <w:pPr>
        <w:pStyle w:val="a4"/>
        <w:spacing w:before="0" w:after="0" w:line="240" w:lineRule="auto"/>
        <w:jc w:val="center"/>
        <w:rPr>
          <w:sz w:val="36"/>
          <w:szCs w:val="36"/>
        </w:rPr>
      </w:pPr>
    </w:p>
    <w:p w14:paraId="043DD3CC" w14:textId="77777777" w:rsidR="00227D9C" w:rsidRDefault="00227D9C" w:rsidP="0095103D">
      <w:pPr>
        <w:pStyle w:val="a4"/>
        <w:spacing w:before="0" w:after="0" w:line="240" w:lineRule="auto"/>
        <w:jc w:val="center"/>
        <w:rPr>
          <w:sz w:val="36"/>
          <w:szCs w:val="36"/>
        </w:rPr>
      </w:pPr>
    </w:p>
    <w:p w14:paraId="52F2DC1A" w14:textId="77777777" w:rsidR="00227D9C" w:rsidRDefault="00227D9C" w:rsidP="0095103D">
      <w:pPr>
        <w:pStyle w:val="a4"/>
        <w:spacing w:before="0" w:after="0" w:line="240" w:lineRule="auto"/>
        <w:jc w:val="center"/>
        <w:rPr>
          <w:sz w:val="36"/>
          <w:szCs w:val="36"/>
        </w:rPr>
      </w:pPr>
    </w:p>
    <w:p w14:paraId="49F2A49E" w14:textId="77777777" w:rsidR="00227D9C" w:rsidRDefault="00227D9C" w:rsidP="0095103D">
      <w:pPr>
        <w:pStyle w:val="a4"/>
        <w:spacing w:before="0" w:after="0" w:line="240" w:lineRule="auto"/>
        <w:jc w:val="center"/>
        <w:rPr>
          <w:sz w:val="36"/>
          <w:szCs w:val="36"/>
        </w:rPr>
      </w:pPr>
    </w:p>
    <w:p w14:paraId="7CA20CB3" w14:textId="77777777" w:rsidR="007E340D" w:rsidRDefault="007E340D" w:rsidP="0095103D">
      <w:pPr>
        <w:pStyle w:val="a4"/>
        <w:spacing w:before="0" w:after="0" w:line="240" w:lineRule="auto"/>
        <w:jc w:val="center"/>
        <w:rPr>
          <w:sz w:val="36"/>
          <w:szCs w:val="36"/>
        </w:rPr>
      </w:pPr>
    </w:p>
    <w:p w14:paraId="6FCE1DEB" w14:textId="77777777" w:rsidR="007E340D" w:rsidRDefault="007E340D" w:rsidP="0095103D">
      <w:pPr>
        <w:pStyle w:val="a4"/>
        <w:spacing w:before="0" w:after="0" w:line="240" w:lineRule="auto"/>
        <w:jc w:val="center"/>
        <w:rPr>
          <w:sz w:val="36"/>
          <w:szCs w:val="36"/>
        </w:rPr>
      </w:pPr>
    </w:p>
    <w:p w14:paraId="515EB9FB" w14:textId="77777777" w:rsidR="007E340D" w:rsidRDefault="007E340D" w:rsidP="0095103D">
      <w:pPr>
        <w:pStyle w:val="a4"/>
        <w:spacing w:before="0" w:after="0" w:line="240" w:lineRule="auto"/>
        <w:jc w:val="center"/>
        <w:rPr>
          <w:sz w:val="36"/>
          <w:szCs w:val="36"/>
        </w:rPr>
      </w:pPr>
    </w:p>
    <w:p w14:paraId="3A11A488" w14:textId="77777777" w:rsidR="00227D9C" w:rsidRDefault="00227D9C" w:rsidP="0095103D">
      <w:pPr>
        <w:pStyle w:val="a4"/>
        <w:tabs>
          <w:tab w:val="left" w:pos="5973"/>
        </w:tabs>
        <w:spacing w:before="0" w:after="0" w:line="240" w:lineRule="auto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14:paraId="0E0CF372" w14:textId="77777777" w:rsidR="00227D9C" w:rsidRDefault="00227D9C" w:rsidP="0095103D">
      <w:pPr>
        <w:pStyle w:val="a4"/>
        <w:spacing w:before="0" w:after="0" w:line="240" w:lineRule="auto"/>
        <w:jc w:val="center"/>
        <w:rPr>
          <w:sz w:val="36"/>
          <w:szCs w:val="36"/>
        </w:rPr>
      </w:pPr>
    </w:p>
    <w:p w14:paraId="21E408B3" w14:textId="77777777" w:rsidR="00D92CD8" w:rsidRDefault="00D92CD8" w:rsidP="0095103D">
      <w:pPr>
        <w:pStyle w:val="a4"/>
        <w:spacing w:before="0" w:after="0" w:line="240" w:lineRule="auto"/>
        <w:jc w:val="center"/>
        <w:rPr>
          <w:sz w:val="36"/>
          <w:szCs w:val="36"/>
        </w:rPr>
      </w:pPr>
    </w:p>
    <w:p w14:paraId="442E7BEA" w14:textId="77777777" w:rsidR="00D92CD8" w:rsidRDefault="00D92CD8" w:rsidP="0095103D">
      <w:pPr>
        <w:pStyle w:val="a4"/>
        <w:spacing w:before="0" w:after="0" w:line="240" w:lineRule="auto"/>
        <w:jc w:val="center"/>
        <w:rPr>
          <w:sz w:val="36"/>
          <w:szCs w:val="36"/>
        </w:rPr>
      </w:pPr>
    </w:p>
    <w:p w14:paraId="4654A563" w14:textId="77777777" w:rsidR="00227D9C" w:rsidRDefault="00227D9C" w:rsidP="0095103D">
      <w:pPr>
        <w:pStyle w:val="a4"/>
        <w:spacing w:before="0" w:after="0" w:line="240" w:lineRule="auto"/>
        <w:jc w:val="center"/>
        <w:rPr>
          <w:sz w:val="36"/>
          <w:szCs w:val="36"/>
        </w:rPr>
      </w:pPr>
    </w:p>
    <w:p w14:paraId="38599797" w14:textId="77777777" w:rsidR="00227D9C" w:rsidRDefault="00227D9C" w:rsidP="0095103D">
      <w:pPr>
        <w:pStyle w:val="a4"/>
        <w:spacing w:before="0" w:after="0" w:line="240" w:lineRule="auto"/>
        <w:jc w:val="center"/>
        <w:rPr>
          <w:sz w:val="36"/>
          <w:szCs w:val="36"/>
        </w:rPr>
      </w:pPr>
    </w:p>
    <w:p w14:paraId="625031F3" w14:textId="77777777" w:rsidR="0095103D" w:rsidRDefault="0095103D" w:rsidP="0095103D">
      <w:pPr>
        <w:pStyle w:val="a4"/>
        <w:spacing w:before="0" w:after="0" w:line="240" w:lineRule="auto"/>
        <w:jc w:val="center"/>
        <w:rPr>
          <w:sz w:val="28"/>
          <w:szCs w:val="28"/>
        </w:rPr>
      </w:pPr>
    </w:p>
    <w:p w14:paraId="43C90411" w14:textId="77777777" w:rsidR="00227D9C" w:rsidRPr="006A6561" w:rsidRDefault="00227D9C" w:rsidP="0095103D">
      <w:pPr>
        <w:pStyle w:val="a4"/>
        <w:spacing w:before="0"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м. Слов’янськ</w:t>
      </w:r>
      <w:r w:rsidR="00DB4979" w:rsidRPr="006A6561">
        <w:rPr>
          <w:sz w:val="28"/>
          <w:szCs w:val="28"/>
        </w:rPr>
        <w:t xml:space="preserve">, </w:t>
      </w:r>
    </w:p>
    <w:p w14:paraId="11ADC6B0" w14:textId="746D92EA" w:rsidR="00DB4979" w:rsidRPr="006A6561" w:rsidRDefault="00B46D41" w:rsidP="0095103D">
      <w:pPr>
        <w:pStyle w:val="a4"/>
        <w:spacing w:before="0" w:after="0" w:line="240" w:lineRule="auto"/>
        <w:jc w:val="center"/>
        <w:rPr>
          <w:sz w:val="28"/>
          <w:szCs w:val="28"/>
        </w:rPr>
      </w:pPr>
      <w:r w:rsidRPr="006A6561">
        <w:rPr>
          <w:sz w:val="28"/>
          <w:szCs w:val="28"/>
        </w:rPr>
        <w:t>20</w:t>
      </w:r>
      <w:r w:rsidR="00BB0B2C" w:rsidRPr="006A6561">
        <w:rPr>
          <w:sz w:val="28"/>
          <w:szCs w:val="28"/>
        </w:rPr>
        <w:t>25</w:t>
      </w:r>
    </w:p>
    <w:bookmarkEnd w:id="0"/>
    <w:p w14:paraId="52ABFE7D" w14:textId="54602652" w:rsidR="0042336F" w:rsidRPr="00363B2E" w:rsidRDefault="0042336F" w:rsidP="005369B7">
      <w:pPr>
        <w:pStyle w:val="3"/>
        <w:pageBreakBefore/>
        <w:spacing w:before="0" w:beforeAutospacing="0" w:after="0" w:afterAutospacing="0"/>
        <w:ind w:firstLine="567"/>
        <w:jc w:val="center"/>
        <w:rPr>
          <w:b w:val="0"/>
          <w:sz w:val="28"/>
          <w:szCs w:val="28"/>
          <w:lang w:val="uk-UA" w:eastAsia="uk-UA"/>
        </w:rPr>
      </w:pPr>
      <w:r w:rsidRPr="00363B2E">
        <w:rPr>
          <w:b w:val="0"/>
          <w:sz w:val="28"/>
          <w:szCs w:val="28"/>
          <w:lang w:val="uk-UA" w:eastAsia="uk-UA"/>
        </w:rPr>
        <w:lastRenderedPageBreak/>
        <w:t>1. ЗАГАЛЬНІ  ПОЛОЖЕННЯ</w:t>
      </w:r>
    </w:p>
    <w:p w14:paraId="2B4EF63A" w14:textId="77777777" w:rsidR="0042336F" w:rsidRPr="00A17CDC" w:rsidRDefault="0042336F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4"/>
          <w:szCs w:val="24"/>
          <w:lang w:eastAsia="uk-UA"/>
        </w:rPr>
      </w:pPr>
    </w:p>
    <w:p w14:paraId="0F48C95E" w14:textId="602DF89E" w:rsidR="0042336F" w:rsidRPr="007B4587" w:rsidRDefault="00D71548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1.1 </w:t>
      </w:r>
      <w:r w:rsidR="0007170D">
        <w:rPr>
          <w:sz w:val="28"/>
          <w:szCs w:val="28"/>
          <w:lang w:eastAsia="uk-UA"/>
        </w:rPr>
        <w:t xml:space="preserve">Цей статут визначає правові, економічні та </w:t>
      </w:r>
      <w:r w:rsidR="00FB72A3">
        <w:rPr>
          <w:sz w:val="28"/>
          <w:szCs w:val="28"/>
          <w:lang w:eastAsia="uk-UA"/>
        </w:rPr>
        <w:t>організаційн</w:t>
      </w:r>
      <w:r w:rsidR="00537425">
        <w:rPr>
          <w:sz w:val="28"/>
          <w:szCs w:val="28"/>
          <w:lang w:eastAsia="uk-UA"/>
        </w:rPr>
        <w:t>і засади діяльності КОМУНАЛЬНОГО ПІДПРИЄМСТВА</w:t>
      </w:r>
      <w:r w:rsidR="00491FED" w:rsidRPr="007B4587">
        <w:rPr>
          <w:sz w:val="28"/>
          <w:szCs w:val="28"/>
          <w:lang w:eastAsia="uk-UA"/>
        </w:rPr>
        <w:t xml:space="preserve"> </w:t>
      </w:r>
      <w:r w:rsidR="00240B1D">
        <w:rPr>
          <w:sz w:val="28"/>
          <w:szCs w:val="28"/>
          <w:lang w:eastAsia="uk-UA"/>
        </w:rPr>
        <w:t>«</w:t>
      </w:r>
      <w:r w:rsidR="00491FED" w:rsidRPr="007B4587">
        <w:rPr>
          <w:sz w:val="28"/>
          <w:szCs w:val="28"/>
          <w:lang w:eastAsia="uk-UA"/>
        </w:rPr>
        <w:t>АТП 052814</w:t>
      </w:r>
      <w:r w:rsidR="00240B1D">
        <w:rPr>
          <w:sz w:val="28"/>
          <w:szCs w:val="28"/>
          <w:lang w:eastAsia="uk-UA"/>
        </w:rPr>
        <w:t>»</w:t>
      </w:r>
      <w:r w:rsidR="00491FED" w:rsidRPr="007B4587">
        <w:rPr>
          <w:sz w:val="28"/>
          <w:szCs w:val="28"/>
          <w:lang w:eastAsia="uk-UA"/>
        </w:rPr>
        <w:t xml:space="preserve"> (надалі Підприємство), створено</w:t>
      </w:r>
      <w:r w:rsidR="00240B1D">
        <w:rPr>
          <w:sz w:val="28"/>
          <w:szCs w:val="28"/>
          <w:lang w:eastAsia="uk-UA"/>
        </w:rPr>
        <w:t>го</w:t>
      </w:r>
      <w:r w:rsidR="00491FED" w:rsidRPr="007B4587">
        <w:rPr>
          <w:sz w:val="28"/>
          <w:szCs w:val="28"/>
          <w:lang w:eastAsia="uk-UA"/>
        </w:rPr>
        <w:t xml:space="preserve"> на базі комунальної власності </w:t>
      </w:r>
      <w:r w:rsidR="005369B7">
        <w:rPr>
          <w:sz w:val="28"/>
          <w:szCs w:val="28"/>
          <w:lang w:eastAsia="uk-UA"/>
        </w:rPr>
        <w:t xml:space="preserve">Слов’янської міської </w:t>
      </w:r>
      <w:r w:rsidR="00491FED" w:rsidRPr="007B4587">
        <w:rPr>
          <w:sz w:val="28"/>
          <w:szCs w:val="28"/>
          <w:lang w:eastAsia="uk-UA"/>
        </w:rPr>
        <w:t>територіальної громади</w:t>
      </w:r>
      <w:r w:rsidR="008D33FE" w:rsidRPr="007B4587">
        <w:rPr>
          <w:sz w:val="28"/>
          <w:szCs w:val="28"/>
          <w:lang w:eastAsia="uk-UA"/>
        </w:rPr>
        <w:t xml:space="preserve">. </w:t>
      </w:r>
    </w:p>
    <w:p w14:paraId="7661DAC2" w14:textId="77777777" w:rsidR="007B4587" w:rsidRDefault="007B4587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8"/>
          <w:szCs w:val="28"/>
        </w:rPr>
      </w:pPr>
      <w:r w:rsidRPr="007B4587">
        <w:rPr>
          <w:sz w:val="28"/>
          <w:szCs w:val="28"/>
        </w:rPr>
        <w:t>Власником (Засновником) Підприємства є Слов’янська міська рада.</w:t>
      </w:r>
    </w:p>
    <w:p w14:paraId="23124CD9" w14:textId="355ADC4F" w:rsidR="007B4587" w:rsidRPr="00DB4979" w:rsidRDefault="007B4587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8"/>
          <w:szCs w:val="28"/>
        </w:rPr>
      </w:pPr>
      <w:r w:rsidRPr="007B4587">
        <w:rPr>
          <w:sz w:val="28"/>
          <w:szCs w:val="28"/>
        </w:rPr>
        <w:t>Місцезнаходження</w:t>
      </w:r>
      <w:r>
        <w:rPr>
          <w:sz w:val="28"/>
          <w:szCs w:val="28"/>
        </w:rPr>
        <w:t xml:space="preserve"> </w:t>
      </w:r>
      <w:r w:rsidRPr="007B4587">
        <w:rPr>
          <w:sz w:val="28"/>
          <w:szCs w:val="28"/>
        </w:rPr>
        <w:t>Слов’янської</w:t>
      </w:r>
      <w:r>
        <w:rPr>
          <w:sz w:val="28"/>
          <w:szCs w:val="28"/>
        </w:rPr>
        <w:t xml:space="preserve"> </w:t>
      </w:r>
      <w:r w:rsidRPr="007B4587">
        <w:rPr>
          <w:sz w:val="28"/>
          <w:szCs w:val="28"/>
        </w:rPr>
        <w:t>міської ради:</w:t>
      </w:r>
      <w:r>
        <w:rPr>
          <w:sz w:val="28"/>
          <w:szCs w:val="28"/>
        </w:rPr>
        <w:t xml:space="preserve"> </w:t>
      </w:r>
      <w:r w:rsidRPr="007B4587">
        <w:rPr>
          <w:sz w:val="28"/>
          <w:szCs w:val="28"/>
        </w:rPr>
        <w:t>84122,</w:t>
      </w:r>
      <w:r>
        <w:rPr>
          <w:sz w:val="28"/>
          <w:szCs w:val="28"/>
        </w:rPr>
        <w:t xml:space="preserve"> </w:t>
      </w:r>
      <w:r w:rsidRPr="007B4587">
        <w:rPr>
          <w:sz w:val="28"/>
          <w:szCs w:val="28"/>
        </w:rPr>
        <w:t>Донецька область,</w:t>
      </w:r>
      <w:r w:rsidR="00802E20">
        <w:rPr>
          <w:sz w:val="28"/>
          <w:szCs w:val="28"/>
        </w:rPr>
        <w:t xml:space="preserve"> Краматорський район, </w:t>
      </w:r>
      <w:r w:rsidRPr="007B4587">
        <w:rPr>
          <w:sz w:val="28"/>
          <w:szCs w:val="28"/>
        </w:rPr>
        <w:t xml:space="preserve">м. Слов’янськ, </w:t>
      </w:r>
      <w:r w:rsidR="00A0545E" w:rsidRPr="00A0545E">
        <w:rPr>
          <w:sz w:val="28"/>
          <w:szCs w:val="28"/>
        </w:rPr>
        <w:t>*</w:t>
      </w:r>
      <w:r w:rsidR="00A0545E" w:rsidRPr="00A0545E">
        <w:rPr>
          <w:i/>
          <w:sz w:val="28"/>
          <w:szCs w:val="28"/>
        </w:rPr>
        <w:t>конфіденційна інформація</w:t>
      </w:r>
      <w:r w:rsidR="00A0545E" w:rsidRPr="00A0545E">
        <w:rPr>
          <w:sz w:val="28"/>
          <w:szCs w:val="28"/>
        </w:rPr>
        <w:t>*</w:t>
      </w:r>
      <w:r w:rsidRPr="007B4587">
        <w:rPr>
          <w:sz w:val="28"/>
          <w:szCs w:val="28"/>
        </w:rPr>
        <w:t>. Код ЄДРПОУ 04052821</w:t>
      </w:r>
      <w:r w:rsidR="00DB4979" w:rsidRPr="00DB4979">
        <w:rPr>
          <w:sz w:val="28"/>
          <w:szCs w:val="28"/>
        </w:rPr>
        <w:t>.</w:t>
      </w:r>
    </w:p>
    <w:p w14:paraId="101AEACA" w14:textId="5BD87C0C" w:rsidR="0042336F" w:rsidRPr="007B4587" w:rsidRDefault="00D71548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1.2 </w:t>
      </w:r>
      <w:r w:rsidR="007B4587" w:rsidRPr="007B4587">
        <w:rPr>
          <w:sz w:val="28"/>
          <w:szCs w:val="28"/>
          <w:lang w:eastAsia="uk-UA"/>
        </w:rPr>
        <w:t xml:space="preserve">Підприємство </w:t>
      </w:r>
      <w:r w:rsidR="007B4587">
        <w:rPr>
          <w:sz w:val="28"/>
          <w:szCs w:val="28"/>
          <w:lang w:eastAsia="uk-UA"/>
        </w:rPr>
        <w:t>п</w:t>
      </w:r>
      <w:r w:rsidR="007B4587" w:rsidRPr="007B4587">
        <w:rPr>
          <w:sz w:val="28"/>
          <w:szCs w:val="28"/>
          <w:lang w:eastAsia="uk-UA"/>
        </w:rPr>
        <w:t>ідпорядковане органу місцевого самоврядування - Слов’янській міській раді та її виконавчому комітету, в межах  встановлених законодавством України та даним Статутом.</w:t>
      </w:r>
    </w:p>
    <w:p w14:paraId="73AE0592" w14:textId="53F2D218" w:rsidR="00196166" w:rsidRPr="00A17CDC" w:rsidRDefault="00196166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8"/>
          <w:szCs w:val="28"/>
          <w:lang w:val="ru-RU" w:eastAsia="uk-UA"/>
        </w:rPr>
      </w:pPr>
      <w:r w:rsidRPr="007B4587">
        <w:rPr>
          <w:sz w:val="28"/>
          <w:szCs w:val="28"/>
          <w:lang w:eastAsia="uk-UA"/>
        </w:rPr>
        <w:t>Підприємство</w:t>
      </w:r>
      <w:r w:rsidR="00491FED" w:rsidRPr="007B4587">
        <w:rPr>
          <w:sz w:val="28"/>
          <w:szCs w:val="28"/>
          <w:lang w:eastAsia="uk-UA"/>
        </w:rPr>
        <w:t xml:space="preserve"> є правона</w:t>
      </w:r>
      <w:r w:rsidR="00491FED" w:rsidRPr="007B4587">
        <w:rPr>
          <w:sz w:val="28"/>
          <w:szCs w:val="28"/>
          <w:lang w:eastAsia="uk-UA"/>
        </w:rPr>
        <w:softHyphen/>
      </w:r>
      <w:r w:rsidR="00491FED" w:rsidRPr="007B4587">
        <w:rPr>
          <w:rStyle w:val="13pt"/>
          <w:sz w:val="28"/>
          <w:szCs w:val="28"/>
          <w:lang w:eastAsia="uk-UA"/>
        </w:rPr>
        <w:t>ступником</w:t>
      </w:r>
      <w:r w:rsidR="00491FED" w:rsidRPr="007B4587">
        <w:rPr>
          <w:sz w:val="28"/>
          <w:szCs w:val="28"/>
          <w:lang w:eastAsia="uk-UA"/>
        </w:rPr>
        <w:t xml:space="preserve"> </w:t>
      </w:r>
      <w:r w:rsidR="006A6561">
        <w:rPr>
          <w:sz w:val="28"/>
          <w:szCs w:val="28"/>
          <w:lang w:eastAsia="uk-UA"/>
        </w:rPr>
        <w:t>«</w:t>
      </w:r>
      <w:r w:rsidR="00491FED" w:rsidRPr="007B4587">
        <w:rPr>
          <w:sz w:val="28"/>
          <w:szCs w:val="28"/>
          <w:lang w:val="ru-RU" w:eastAsia="uk-UA"/>
        </w:rPr>
        <w:t>Государственного коммунальн</w:t>
      </w:r>
      <w:r w:rsidRPr="007B4587">
        <w:rPr>
          <w:sz w:val="28"/>
          <w:szCs w:val="28"/>
          <w:lang w:val="ru-RU" w:eastAsia="uk-UA"/>
        </w:rPr>
        <w:t>ого автотранспортного предприя</w:t>
      </w:r>
      <w:r w:rsidR="00491FED" w:rsidRPr="007B4587">
        <w:rPr>
          <w:sz w:val="28"/>
          <w:szCs w:val="28"/>
          <w:lang w:val="ru-RU" w:eastAsia="uk-UA"/>
        </w:rPr>
        <w:t>тия 052814</w:t>
      </w:r>
      <w:r w:rsidR="006A6561">
        <w:rPr>
          <w:sz w:val="28"/>
          <w:szCs w:val="28"/>
          <w:lang w:eastAsia="uk-UA"/>
        </w:rPr>
        <w:t>»</w:t>
      </w:r>
      <w:r w:rsidR="00A17CDC">
        <w:rPr>
          <w:sz w:val="28"/>
          <w:szCs w:val="28"/>
          <w:lang w:val="ru-RU" w:eastAsia="uk-UA"/>
        </w:rPr>
        <w:t xml:space="preserve"> та КОМУНАЛЬНОГО </w:t>
      </w:r>
      <w:r w:rsidR="00A17CDC" w:rsidRPr="00A17CDC">
        <w:rPr>
          <w:sz w:val="28"/>
          <w:szCs w:val="28"/>
          <w:lang w:eastAsia="uk-UA"/>
        </w:rPr>
        <w:t>ПІДПРИЄМСТВА СЛОВ</w:t>
      </w:r>
      <w:r w:rsidR="00A17CDC" w:rsidRPr="007B4587">
        <w:rPr>
          <w:sz w:val="28"/>
          <w:szCs w:val="28"/>
        </w:rPr>
        <w:t>’</w:t>
      </w:r>
      <w:r w:rsidR="00A17CDC" w:rsidRPr="00A17CDC">
        <w:rPr>
          <w:sz w:val="28"/>
          <w:szCs w:val="28"/>
          <w:lang w:eastAsia="uk-UA"/>
        </w:rPr>
        <w:t>ЯНС</w:t>
      </w:r>
      <w:r w:rsidR="00A17CDC">
        <w:rPr>
          <w:sz w:val="28"/>
          <w:szCs w:val="28"/>
          <w:lang w:eastAsia="uk-UA"/>
        </w:rPr>
        <w:t>Ь</w:t>
      </w:r>
      <w:r w:rsidR="00A17CDC" w:rsidRPr="00A17CDC">
        <w:rPr>
          <w:sz w:val="28"/>
          <w:szCs w:val="28"/>
          <w:lang w:eastAsia="uk-UA"/>
        </w:rPr>
        <w:t>КОЇ</w:t>
      </w:r>
      <w:r w:rsidR="00A17CDC">
        <w:rPr>
          <w:sz w:val="28"/>
          <w:szCs w:val="28"/>
          <w:lang w:val="ru-RU" w:eastAsia="uk-UA"/>
        </w:rPr>
        <w:t xml:space="preserve"> МІСЬКОЇ РАДИ «СЛОВ</w:t>
      </w:r>
      <w:r w:rsidR="00A17CDC" w:rsidRPr="007B4587">
        <w:rPr>
          <w:sz w:val="28"/>
          <w:szCs w:val="28"/>
        </w:rPr>
        <w:t>’</w:t>
      </w:r>
      <w:r w:rsidR="00A17CDC">
        <w:rPr>
          <w:sz w:val="28"/>
          <w:szCs w:val="28"/>
        </w:rPr>
        <w:t>ЯНСЬКАВТОПАРКОВКА».</w:t>
      </w:r>
    </w:p>
    <w:p w14:paraId="7618A919" w14:textId="069653C0" w:rsidR="00196166" w:rsidRPr="007B4587" w:rsidRDefault="0042336F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7B4587">
        <w:rPr>
          <w:sz w:val="28"/>
          <w:szCs w:val="28"/>
          <w:lang w:eastAsia="uk-UA"/>
        </w:rPr>
        <w:t>1.</w:t>
      </w:r>
      <w:r w:rsidR="007B4587">
        <w:rPr>
          <w:sz w:val="28"/>
          <w:szCs w:val="28"/>
          <w:lang w:eastAsia="uk-UA"/>
        </w:rPr>
        <w:t>3</w:t>
      </w:r>
      <w:r w:rsidR="00D71548">
        <w:rPr>
          <w:sz w:val="28"/>
          <w:szCs w:val="28"/>
          <w:lang w:eastAsia="uk-UA"/>
        </w:rPr>
        <w:t xml:space="preserve"> </w:t>
      </w:r>
      <w:r w:rsidR="00196166" w:rsidRPr="007B4587">
        <w:rPr>
          <w:sz w:val="28"/>
          <w:szCs w:val="28"/>
          <w:lang w:eastAsia="uk-UA"/>
        </w:rPr>
        <w:t xml:space="preserve">У своїй діяльності Підприємство керується Конституцією України, законами України, іншими нормативно-правовими актами, рішеннями Слов’янської міської ради, розпорядженнями </w:t>
      </w:r>
      <w:r w:rsidR="000F1FF9" w:rsidRPr="000F1FF9">
        <w:rPr>
          <w:sz w:val="28"/>
          <w:szCs w:val="28"/>
          <w:lang w:eastAsia="uk-UA"/>
        </w:rPr>
        <w:t xml:space="preserve">Слов'янського </w:t>
      </w:r>
      <w:r w:rsidR="00196166" w:rsidRPr="007B4587">
        <w:rPr>
          <w:sz w:val="28"/>
          <w:szCs w:val="28"/>
          <w:lang w:eastAsia="uk-UA"/>
        </w:rPr>
        <w:t>міського голови</w:t>
      </w:r>
      <w:r w:rsidR="000F1FF9" w:rsidRPr="000F1FF9">
        <w:rPr>
          <w:sz w:val="28"/>
          <w:szCs w:val="28"/>
          <w:lang w:eastAsia="uk-UA"/>
        </w:rPr>
        <w:t xml:space="preserve"> / начальника Слов'янської міської ВА</w:t>
      </w:r>
      <w:r w:rsidR="00196166" w:rsidRPr="007B4587">
        <w:rPr>
          <w:sz w:val="28"/>
          <w:szCs w:val="28"/>
          <w:lang w:eastAsia="uk-UA"/>
        </w:rPr>
        <w:t>, рішеннями виконавчого комітету Слов’янської міської ради та цим Статутом.</w:t>
      </w:r>
    </w:p>
    <w:p w14:paraId="2B1C160D" w14:textId="77777777" w:rsidR="00196166" w:rsidRDefault="00196166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4"/>
          <w:szCs w:val="24"/>
        </w:rPr>
      </w:pPr>
    </w:p>
    <w:p w14:paraId="0A2132AB" w14:textId="77777777" w:rsidR="00363B2E" w:rsidRPr="00A17CDC" w:rsidRDefault="00363B2E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4"/>
          <w:szCs w:val="24"/>
        </w:rPr>
      </w:pPr>
    </w:p>
    <w:p w14:paraId="2B13923B" w14:textId="07AAF05C" w:rsidR="00240B1D" w:rsidRDefault="007B4587" w:rsidP="005369B7">
      <w:pPr>
        <w:pStyle w:val="3"/>
        <w:spacing w:before="0" w:beforeAutospacing="0" w:after="0" w:afterAutospacing="0"/>
        <w:ind w:firstLine="567"/>
        <w:jc w:val="center"/>
        <w:rPr>
          <w:b w:val="0"/>
          <w:sz w:val="28"/>
          <w:szCs w:val="28"/>
          <w:lang w:val="uk-UA" w:eastAsia="uk-UA"/>
        </w:rPr>
      </w:pPr>
      <w:r w:rsidRPr="00363B2E">
        <w:rPr>
          <w:b w:val="0"/>
          <w:sz w:val="28"/>
          <w:szCs w:val="28"/>
          <w:lang w:val="uk-UA" w:eastAsia="uk-UA"/>
        </w:rPr>
        <w:t xml:space="preserve">2. </w:t>
      </w:r>
      <w:r w:rsidR="00196166" w:rsidRPr="00363B2E">
        <w:rPr>
          <w:b w:val="0"/>
          <w:sz w:val="28"/>
          <w:szCs w:val="28"/>
          <w:lang w:val="uk-UA" w:eastAsia="uk-UA"/>
        </w:rPr>
        <w:t>Н</w:t>
      </w:r>
      <w:r w:rsidRPr="00363B2E">
        <w:rPr>
          <w:b w:val="0"/>
          <w:sz w:val="28"/>
          <w:szCs w:val="28"/>
          <w:lang w:val="uk-UA" w:eastAsia="uk-UA"/>
        </w:rPr>
        <w:t xml:space="preserve">АЙМЕНУВАННЯ ТА МІСЦЕЗНАХОДЖЕННЯ </w:t>
      </w:r>
    </w:p>
    <w:p w14:paraId="6F86AED6" w14:textId="28DDAD1D" w:rsidR="00196166" w:rsidRPr="00363B2E" w:rsidRDefault="007B4587" w:rsidP="005369B7">
      <w:pPr>
        <w:pStyle w:val="3"/>
        <w:spacing w:before="0" w:beforeAutospacing="0" w:after="0" w:afterAutospacing="0"/>
        <w:ind w:firstLine="567"/>
        <w:jc w:val="center"/>
        <w:rPr>
          <w:b w:val="0"/>
          <w:sz w:val="28"/>
          <w:szCs w:val="28"/>
          <w:lang w:val="uk-UA" w:eastAsia="uk-UA"/>
        </w:rPr>
      </w:pPr>
      <w:r w:rsidRPr="00363B2E">
        <w:rPr>
          <w:b w:val="0"/>
          <w:sz w:val="28"/>
          <w:szCs w:val="28"/>
          <w:lang w:val="uk-UA" w:eastAsia="uk-UA"/>
        </w:rPr>
        <w:t>ПІДПРИЄМСТВА</w:t>
      </w:r>
    </w:p>
    <w:p w14:paraId="1CEE37D6" w14:textId="77777777" w:rsidR="00196166" w:rsidRPr="00A17CDC" w:rsidRDefault="00196166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4"/>
          <w:szCs w:val="24"/>
          <w:lang w:eastAsia="uk-UA"/>
        </w:rPr>
      </w:pPr>
    </w:p>
    <w:p w14:paraId="79E0DC63" w14:textId="2DF34A7E" w:rsidR="0042336F" w:rsidRDefault="00D71548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2.1 </w:t>
      </w:r>
      <w:r w:rsidR="007B4587">
        <w:rPr>
          <w:sz w:val="28"/>
          <w:szCs w:val="28"/>
          <w:lang w:eastAsia="uk-UA"/>
        </w:rPr>
        <w:t>Повне н</w:t>
      </w:r>
      <w:r w:rsidR="0042336F" w:rsidRPr="0042336F">
        <w:rPr>
          <w:sz w:val="28"/>
          <w:szCs w:val="28"/>
          <w:lang w:eastAsia="uk-UA"/>
        </w:rPr>
        <w:t>айменування Підприємства</w:t>
      </w:r>
      <w:r w:rsidR="008C2CEA" w:rsidRPr="007A365B">
        <w:rPr>
          <w:sz w:val="28"/>
          <w:szCs w:val="28"/>
          <w:lang w:eastAsia="uk-UA"/>
        </w:rPr>
        <w:t xml:space="preserve"> </w:t>
      </w:r>
      <w:r w:rsidR="0042336F">
        <w:rPr>
          <w:sz w:val="28"/>
          <w:szCs w:val="28"/>
          <w:lang w:eastAsia="uk-UA"/>
        </w:rPr>
        <w:t>українською</w:t>
      </w:r>
      <w:r w:rsidR="009830C4">
        <w:rPr>
          <w:sz w:val="28"/>
          <w:szCs w:val="28"/>
          <w:lang w:eastAsia="uk-UA"/>
        </w:rPr>
        <w:t xml:space="preserve"> мовою</w:t>
      </w:r>
      <w:r w:rsidR="0042336F" w:rsidRPr="0042336F">
        <w:rPr>
          <w:sz w:val="28"/>
          <w:szCs w:val="28"/>
          <w:lang w:eastAsia="uk-UA"/>
        </w:rPr>
        <w:t>: КОМУНАЛЬНЕ ПІДПРИЄМСТВО</w:t>
      </w:r>
      <w:r w:rsidR="007B4587">
        <w:rPr>
          <w:sz w:val="28"/>
          <w:szCs w:val="28"/>
          <w:lang w:eastAsia="uk-UA"/>
        </w:rPr>
        <w:t xml:space="preserve"> </w:t>
      </w:r>
      <w:r w:rsidR="0042336F" w:rsidRPr="0042336F">
        <w:rPr>
          <w:sz w:val="28"/>
          <w:szCs w:val="28"/>
          <w:lang w:eastAsia="uk-UA"/>
        </w:rPr>
        <w:t>«АТП 052814»</w:t>
      </w:r>
      <w:r w:rsidR="0042336F">
        <w:rPr>
          <w:sz w:val="28"/>
          <w:szCs w:val="28"/>
          <w:lang w:eastAsia="uk-UA"/>
        </w:rPr>
        <w:t>.</w:t>
      </w:r>
    </w:p>
    <w:p w14:paraId="4273C564" w14:textId="06807C2F" w:rsidR="0042336F" w:rsidRDefault="00D71548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2.2 </w:t>
      </w:r>
      <w:r w:rsidR="0042336F" w:rsidRPr="0042336F">
        <w:rPr>
          <w:sz w:val="28"/>
          <w:szCs w:val="28"/>
          <w:lang w:eastAsia="uk-UA"/>
        </w:rPr>
        <w:t>Скорочене</w:t>
      </w:r>
      <w:r w:rsidR="005F72CB">
        <w:rPr>
          <w:sz w:val="28"/>
          <w:szCs w:val="28"/>
          <w:lang w:eastAsia="uk-UA"/>
        </w:rPr>
        <w:t xml:space="preserve"> н</w:t>
      </w:r>
      <w:r w:rsidR="005F72CB" w:rsidRPr="0042336F">
        <w:rPr>
          <w:sz w:val="28"/>
          <w:szCs w:val="28"/>
          <w:lang w:eastAsia="uk-UA"/>
        </w:rPr>
        <w:t>айменування Підприємства</w:t>
      </w:r>
      <w:r w:rsidR="0042336F" w:rsidRPr="0042336F">
        <w:rPr>
          <w:sz w:val="28"/>
          <w:szCs w:val="28"/>
          <w:lang w:eastAsia="uk-UA"/>
        </w:rPr>
        <w:t>: КП «АТП 052814»</w:t>
      </w:r>
      <w:r w:rsidR="0042336F">
        <w:rPr>
          <w:sz w:val="28"/>
          <w:szCs w:val="28"/>
          <w:lang w:eastAsia="uk-UA"/>
        </w:rPr>
        <w:t>.</w:t>
      </w:r>
    </w:p>
    <w:p w14:paraId="6E6857E1" w14:textId="3A0CF5AE" w:rsidR="005F72CB" w:rsidRPr="0042336F" w:rsidRDefault="00D71548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2.3</w:t>
      </w:r>
      <w:r w:rsidR="000A0C75">
        <w:rPr>
          <w:sz w:val="28"/>
          <w:szCs w:val="28"/>
          <w:lang w:eastAsia="uk-UA"/>
        </w:rPr>
        <w:t xml:space="preserve"> </w:t>
      </w:r>
      <w:r w:rsidR="006A6561">
        <w:rPr>
          <w:sz w:val="28"/>
          <w:szCs w:val="28"/>
          <w:lang w:eastAsia="uk-UA"/>
        </w:rPr>
        <w:t>Місцезнаходження</w:t>
      </w:r>
      <w:r w:rsidR="004A58C3">
        <w:rPr>
          <w:sz w:val="28"/>
          <w:szCs w:val="28"/>
          <w:lang w:eastAsia="uk-UA"/>
        </w:rPr>
        <w:t xml:space="preserve"> </w:t>
      </w:r>
      <w:r w:rsidR="005F72CB" w:rsidRPr="005F72CB">
        <w:rPr>
          <w:sz w:val="28"/>
          <w:szCs w:val="28"/>
          <w:lang w:eastAsia="uk-UA"/>
        </w:rPr>
        <w:t>Підприємства:</w:t>
      </w:r>
      <w:r w:rsidR="004A58C3">
        <w:rPr>
          <w:sz w:val="28"/>
          <w:szCs w:val="28"/>
          <w:lang w:eastAsia="uk-UA"/>
        </w:rPr>
        <w:t xml:space="preserve"> </w:t>
      </w:r>
      <w:r w:rsidR="005F72CB" w:rsidRPr="00227D9C">
        <w:rPr>
          <w:sz w:val="28"/>
          <w:szCs w:val="28"/>
          <w:lang w:eastAsia="uk-UA"/>
        </w:rPr>
        <w:t>84107</w:t>
      </w:r>
      <w:r w:rsidR="005F72CB">
        <w:rPr>
          <w:sz w:val="28"/>
          <w:szCs w:val="28"/>
          <w:lang w:eastAsia="uk-UA"/>
        </w:rPr>
        <w:t>,</w:t>
      </w:r>
      <w:r w:rsidR="005F72CB" w:rsidRPr="00227D9C">
        <w:rPr>
          <w:sz w:val="28"/>
          <w:szCs w:val="28"/>
          <w:lang w:eastAsia="uk-UA"/>
        </w:rPr>
        <w:t xml:space="preserve"> Донецька</w:t>
      </w:r>
      <w:r w:rsidR="004A58C3">
        <w:rPr>
          <w:sz w:val="28"/>
          <w:szCs w:val="28"/>
          <w:lang w:eastAsia="uk-UA"/>
        </w:rPr>
        <w:t xml:space="preserve"> </w:t>
      </w:r>
      <w:r w:rsidR="005F72CB" w:rsidRPr="00227D9C">
        <w:rPr>
          <w:sz w:val="28"/>
          <w:szCs w:val="28"/>
          <w:lang w:eastAsia="uk-UA"/>
        </w:rPr>
        <w:t>обл</w:t>
      </w:r>
      <w:r w:rsidR="005F72CB">
        <w:rPr>
          <w:sz w:val="28"/>
          <w:szCs w:val="28"/>
          <w:lang w:eastAsia="uk-UA"/>
        </w:rPr>
        <w:t>асть,</w:t>
      </w:r>
      <w:r w:rsidR="00BA7CF1">
        <w:rPr>
          <w:sz w:val="28"/>
          <w:szCs w:val="28"/>
          <w:lang w:eastAsia="uk-UA"/>
        </w:rPr>
        <w:t xml:space="preserve"> Краматорський район,</w:t>
      </w:r>
      <w:r w:rsidR="00204335">
        <w:rPr>
          <w:sz w:val="28"/>
          <w:szCs w:val="28"/>
          <w:lang w:eastAsia="uk-UA"/>
        </w:rPr>
        <w:t xml:space="preserve"> </w:t>
      </w:r>
      <w:r w:rsidR="005F72CB" w:rsidRPr="00227D9C">
        <w:rPr>
          <w:sz w:val="28"/>
          <w:szCs w:val="28"/>
          <w:lang w:eastAsia="uk-UA"/>
        </w:rPr>
        <w:t>м. Слов'янськ</w:t>
      </w:r>
      <w:r w:rsidR="005F72CB">
        <w:rPr>
          <w:sz w:val="28"/>
          <w:szCs w:val="28"/>
          <w:lang w:eastAsia="uk-UA"/>
        </w:rPr>
        <w:t xml:space="preserve">, </w:t>
      </w:r>
      <w:r w:rsidR="00A0545E" w:rsidRPr="00A0545E">
        <w:rPr>
          <w:sz w:val="28"/>
          <w:szCs w:val="28"/>
        </w:rPr>
        <w:t>*</w:t>
      </w:r>
      <w:r w:rsidR="00A0545E" w:rsidRPr="00A0545E">
        <w:rPr>
          <w:i/>
          <w:sz w:val="28"/>
          <w:szCs w:val="28"/>
        </w:rPr>
        <w:t>конфіденційна інформація</w:t>
      </w:r>
      <w:r w:rsidR="00A0545E" w:rsidRPr="00A0545E">
        <w:rPr>
          <w:sz w:val="28"/>
          <w:szCs w:val="28"/>
        </w:rPr>
        <w:t>*</w:t>
      </w:r>
      <w:bookmarkStart w:id="1" w:name="_GoBack"/>
      <w:bookmarkEnd w:id="1"/>
      <w:r w:rsidR="005F72CB" w:rsidRPr="00227D9C">
        <w:rPr>
          <w:sz w:val="28"/>
          <w:szCs w:val="28"/>
          <w:lang w:eastAsia="uk-UA"/>
        </w:rPr>
        <w:t>.</w:t>
      </w:r>
    </w:p>
    <w:p w14:paraId="340048AD" w14:textId="77777777" w:rsidR="0042336F" w:rsidRDefault="0042336F" w:rsidP="005369B7">
      <w:pPr>
        <w:pStyle w:val="a4"/>
        <w:spacing w:before="0" w:after="0" w:line="240" w:lineRule="auto"/>
        <w:ind w:firstLine="567"/>
        <w:rPr>
          <w:sz w:val="22"/>
          <w:szCs w:val="22"/>
        </w:rPr>
      </w:pPr>
    </w:p>
    <w:p w14:paraId="36A17A00" w14:textId="77777777" w:rsidR="00363B2E" w:rsidRPr="00A17CDC" w:rsidRDefault="00363B2E" w:rsidP="005369B7">
      <w:pPr>
        <w:pStyle w:val="a4"/>
        <w:spacing w:before="0" w:after="0" w:line="240" w:lineRule="auto"/>
        <w:ind w:firstLine="567"/>
        <w:rPr>
          <w:sz w:val="22"/>
          <w:szCs w:val="22"/>
        </w:rPr>
      </w:pPr>
    </w:p>
    <w:p w14:paraId="5B85F681" w14:textId="43D3B85D" w:rsidR="00990321" w:rsidRDefault="005F72CB" w:rsidP="005369B7">
      <w:pPr>
        <w:pStyle w:val="3"/>
        <w:spacing w:before="0" w:beforeAutospacing="0" w:after="0" w:afterAutospacing="0"/>
        <w:ind w:firstLine="567"/>
        <w:jc w:val="center"/>
        <w:rPr>
          <w:b w:val="0"/>
          <w:sz w:val="28"/>
          <w:szCs w:val="28"/>
          <w:lang w:val="uk-UA" w:eastAsia="uk-UA"/>
        </w:rPr>
      </w:pPr>
      <w:r w:rsidRPr="00363B2E">
        <w:rPr>
          <w:b w:val="0"/>
          <w:sz w:val="28"/>
          <w:szCs w:val="28"/>
          <w:lang w:val="uk-UA" w:eastAsia="uk-UA"/>
        </w:rPr>
        <w:t xml:space="preserve">3. МЕТА ТА ПРЕДМЕТ ДІЯЛЬНОСТІ  </w:t>
      </w:r>
    </w:p>
    <w:p w14:paraId="09F0EB18" w14:textId="3D4E8D87" w:rsidR="005F72CB" w:rsidRPr="00363B2E" w:rsidRDefault="005F72CB" w:rsidP="005369B7">
      <w:pPr>
        <w:pStyle w:val="3"/>
        <w:spacing w:before="0" w:beforeAutospacing="0" w:after="0" w:afterAutospacing="0"/>
        <w:ind w:firstLine="567"/>
        <w:jc w:val="center"/>
        <w:rPr>
          <w:b w:val="0"/>
          <w:sz w:val="28"/>
          <w:szCs w:val="28"/>
          <w:lang w:val="uk-UA" w:eastAsia="uk-UA"/>
        </w:rPr>
      </w:pPr>
      <w:r w:rsidRPr="00363B2E">
        <w:rPr>
          <w:b w:val="0"/>
          <w:sz w:val="28"/>
          <w:szCs w:val="28"/>
          <w:lang w:val="uk-UA" w:eastAsia="uk-UA"/>
        </w:rPr>
        <w:t>ПІДПРИЄМСТВА</w:t>
      </w:r>
    </w:p>
    <w:p w14:paraId="7A77ADD0" w14:textId="77777777" w:rsidR="0042336F" w:rsidRPr="00A17CDC" w:rsidRDefault="0042336F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2"/>
          <w:szCs w:val="22"/>
          <w:lang w:eastAsia="uk-UA"/>
        </w:rPr>
      </w:pPr>
    </w:p>
    <w:p w14:paraId="5C540A4F" w14:textId="524CCD1D" w:rsidR="005F72CB" w:rsidRDefault="00D71548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3.1</w:t>
      </w:r>
      <w:r w:rsidR="000A0C75">
        <w:rPr>
          <w:sz w:val="28"/>
          <w:szCs w:val="28"/>
          <w:lang w:eastAsia="uk-UA"/>
        </w:rPr>
        <w:t xml:space="preserve"> </w:t>
      </w:r>
      <w:r w:rsidR="005F72CB" w:rsidRPr="00227D9C">
        <w:rPr>
          <w:sz w:val="28"/>
          <w:szCs w:val="28"/>
          <w:lang w:eastAsia="uk-UA"/>
        </w:rPr>
        <w:t>Основною метою ств</w:t>
      </w:r>
      <w:r w:rsidR="00400217">
        <w:rPr>
          <w:sz w:val="28"/>
          <w:szCs w:val="28"/>
          <w:lang w:eastAsia="uk-UA"/>
        </w:rPr>
        <w:t>орення Підприємства є: санітарне очищення</w:t>
      </w:r>
      <w:r w:rsidR="009D7006">
        <w:rPr>
          <w:sz w:val="28"/>
          <w:szCs w:val="28"/>
          <w:lang w:eastAsia="uk-UA"/>
        </w:rPr>
        <w:t xml:space="preserve"> території Слов</w:t>
      </w:r>
      <w:r w:rsidR="00550414">
        <w:rPr>
          <w:sz w:val="28"/>
          <w:szCs w:val="28"/>
          <w:lang w:eastAsia="uk-UA"/>
        </w:rPr>
        <w:t xml:space="preserve">’янської міської </w:t>
      </w:r>
      <w:r w:rsidR="001C6D92">
        <w:rPr>
          <w:sz w:val="28"/>
          <w:szCs w:val="28"/>
          <w:lang w:eastAsia="uk-UA"/>
        </w:rPr>
        <w:t>територіальної громади</w:t>
      </w:r>
      <w:r w:rsidR="009D7006">
        <w:rPr>
          <w:sz w:val="28"/>
          <w:szCs w:val="28"/>
          <w:lang w:eastAsia="uk-UA"/>
        </w:rPr>
        <w:t xml:space="preserve"> </w:t>
      </w:r>
      <w:r w:rsidR="005F72CB" w:rsidRPr="00227D9C">
        <w:rPr>
          <w:sz w:val="28"/>
          <w:szCs w:val="28"/>
          <w:lang w:eastAsia="uk-UA"/>
        </w:rPr>
        <w:t>комунальним автотранспортом.</w:t>
      </w:r>
    </w:p>
    <w:p w14:paraId="1F1C5B62" w14:textId="48D29938" w:rsidR="003D1F74" w:rsidRDefault="00D71548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3.2 </w:t>
      </w:r>
      <w:r w:rsidR="005F72CB" w:rsidRPr="00227D9C">
        <w:rPr>
          <w:sz w:val="28"/>
          <w:szCs w:val="28"/>
          <w:lang w:eastAsia="uk-UA"/>
        </w:rPr>
        <w:t>Предметом діяльності Підприємства є:</w:t>
      </w:r>
    </w:p>
    <w:p w14:paraId="1DEA7A8C" w14:textId="044E3EF9" w:rsidR="003500B2" w:rsidRDefault="00D71548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3.2.1 </w:t>
      </w:r>
      <w:r w:rsidR="003500B2" w:rsidRPr="003500B2">
        <w:rPr>
          <w:sz w:val="28"/>
          <w:szCs w:val="28"/>
          <w:lang w:eastAsia="uk-UA"/>
        </w:rPr>
        <w:t>Відтворення рослин</w:t>
      </w:r>
      <w:r w:rsidR="003500B2">
        <w:rPr>
          <w:sz w:val="28"/>
          <w:szCs w:val="28"/>
          <w:lang w:eastAsia="uk-UA"/>
        </w:rPr>
        <w:t>;</w:t>
      </w:r>
    </w:p>
    <w:p w14:paraId="476C0C53" w14:textId="432BD9C5" w:rsidR="003500B2" w:rsidRDefault="00D71548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3.2.2 </w:t>
      </w:r>
      <w:r w:rsidR="00C449B7" w:rsidRPr="00C449B7">
        <w:rPr>
          <w:sz w:val="28"/>
          <w:szCs w:val="28"/>
          <w:lang w:eastAsia="uk-UA"/>
        </w:rPr>
        <w:t>Мисливство, відловлювання тварин і надання пов'язаних із ними послуг</w:t>
      </w:r>
      <w:r w:rsidR="00C449B7">
        <w:rPr>
          <w:sz w:val="28"/>
          <w:szCs w:val="28"/>
          <w:lang w:eastAsia="uk-UA"/>
        </w:rPr>
        <w:t>;</w:t>
      </w:r>
    </w:p>
    <w:p w14:paraId="1721A03A" w14:textId="00F8D6F2" w:rsidR="003500B2" w:rsidRDefault="00D71548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3.2.3 </w:t>
      </w:r>
      <w:r w:rsidR="003500B2" w:rsidRPr="003500B2">
        <w:rPr>
          <w:sz w:val="28"/>
          <w:szCs w:val="28"/>
          <w:lang w:eastAsia="uk-UA"/>
        </w:rPr>
        <w:t>Лісівництво та інша діяльність у лісовому господарстві</w:t>
      </w:r>
      <w:r w:rsidR="003500B2">
        <w:rPr>
          <w:sz w:val="28"/>
          <w:szCs w:val="28"/>
          <w:lang w:eastAsia="uk-UA"/>
        </w:rPr>
        <w:t>;</w:t>
      </w:r>
    </w:p>
    <w:p w14:paraId="000C7CE8" w14:textId="63ED8F00" w:rsidR="003500B2" w:rsidRDefault="00204335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3.2.4</w:t>
      </w:r>
      <w:r w:rsidR="00C449B7">
        <w:rPr>
          <w:sz w:val="28"/>
          <w:szCs w:val="28"/>
          <w:lang w:eastAsia="uk-UA"/>
        </w:rPr>
        <w:t xml:space="preserve"> </w:t>
      </w:r>
      <w:r w:rsidR="00092798">
        <w:rPr>
          <w:sz w:val="28"/>
          <w:szCs w:val="28"/>
          <w:lang w:eastAsia="uk-UA"/>
        </w:rPr>
        <w:t>Лісозаготівлі</w:t>
      </w:r>
      <w:r w:rsidR="003500B2">
        <w:rPr>
          <w:sz w:val="28"/>
          <w:szCs w:val="28"/>
          <w:lang w:eastAsia="uk-UA"/>
        </w:rPr>
        <w:t>;</w:t>
      </w:r>
    </w:p>
    <w:p w14:paraId="7A208DB8" w14:textId="29CBE47D" w:rsidR="00441E06" w:rsidRDefault="00D71548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lastRenderedPageBreak/>
        <w:t xml:space="preserve">3.2.5 </w:t>
      </w:r>
      <w:r w:rsidR="003500B2" w:rsidRPr="006A6477">
        <w:rPr>
          <w:sz w:val="28"/>
          <w:szCs w:val="28"/>
          <w:lang w:eastAsia="uk-UA"/>
        </w:rPr>
        <w:t>Надання допоміжних послуг</w:t>
      </w:r>
      <w:r w:rsidR="00092798">
        <w:rPr>
          <w:sz w:val="28"/>
          <w:szCs w:val="28"/>
          <w:lang w:eastAsia="uk-UA"/>
        </w:rPr>
        <w:t xml:space="preserve"> у лісовому господарстві</w:t>
      </w:r>
      <w:r w:rsidR="003500B2" w:rsidRPr="006A6477">
        <w:rPr>
          <w:sz w:val="28"/>
          <w:szCs w:val="28"/>
          <w:lang w:eastAsia="uk-UA"/>
        </w:rPr>
        <w:t>;</w:t>
      </w:r>
    </w:p>
    <w:p w14:paraId="4DE9C9F3" w14:textId="6000638F" w:rsidR="00441E06" w:rsidRPr="00441E06" w:rsidRDefault="00441E06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6A6477">
        <w:rPr>
          <w:sz w:val="28"/>
          <w:szCs w:val="28"/>
          <w:lang w:eastAsia="uk-UA"/>
        </w:rPr>
        <w:t>3.2.</w:t>
      </w:r>
      <w:r>
        <w:rPr>
          <w:sz w:val="28"/>
          <w:szCs w:val="28"/>
          <w:lang w:eastAsia="uk-UA"/>
        </w:rPr>
        <w:t>6</w:t>
      </w:r>
      <w:r w:rsidR="00D71548">
        <w:rPr>
          <w:sz w:val="28"/>
          <w:szCs w:val="28"/>
          <w:lang w:eastAsia="uk-UA"/>
        </w:rPr>
        <w:t xml:space="preserve"> </w:t>
      </w:r>
      <w:r w:rsidRPr="00441E06">
        <w:rPr>
          <w:sz w:val="28"/>
          <w:szCs w:val="28"/>
          <w:lang w:eastAsia="uk-UA"/>
        </w:rPr>
        <w:t>Виробництво інших дерев'яних будівельних констру</w:t>
      </w:r>
      <w:r w:rsidR="00092798">
        <w:rPr>
          <w:sz w:val="28"/>
          <w:szCs w:val="28"/>
          <w:lang w:eastAsia="uk-UA"/>
        </w:rPr>
        <w:t>кцій і столярних виробів</w:t>
      </w:r>
      <w:r>
        <w:rPr>
          <w:sz w:val="28"/>
          <w:szCs w:val="28"/>
          <w:lang w:eastAsia="uk-UA"/>
        </w:rPr>
        <w:t>;</w:t>
      </w:r>
    </w:p>
    <w:p w14:paraId="1CF54B5E" w14:textId="5A20FA98" w:rsidR="005E1AC8" w:rsidRPr="005E1AC8" w:rsidRDefault="00441E06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6A6477">
        <w:rPr>
          <w:sz w:val="28"/>
          <w:szCs w:val="28"/>
          <w:lang w:eastAsia="uk-UA"/>
        </w:rPr>
        <w:t>3.2.</w:t>
      </w:r>
      <w:r>
        <w:rPr>
          <w:sz w:val="28"/>
          <w:szCs w:val="28"/>
          <w:lang w:eastAsia="uk-UA"/>
        </w:rPr>
        <w:t>7</w:t>
      </w:r>
      <w:r w:rsidRPr="006A6477">
        <w:rPr>
          <w:sz w:val="28"/>
          <w:szCs w:val="28"/>
          <w:lang w:eastAsia="uk-UA"/>
        </w:rPr>
        <w:t xml:space="preserve"> </w:t>
      </w:r>
      <w:r w:rsidR="005E1AC8" w:rsidRPr="005E1AC8">
        <w:rPr>
          <w:sz w:val="28"/>
          <w:szCs w:val="28"/>
          <w:lang w:eastAsia="uk-UA"/>
        </w:rPr>
        <w:t>Виробництво будівельних металевих конструк</w:t>
      </w:r>
      <w:r w:rsidR="00092798">
        <w:rPr>
          <w:sz w:val="28"/>
          <w:szCs w:val="28"/>
          <w:lang w:eastAsia="uk-UA"/>
        </w:rPr>
        <w:t>цій і частин конструкцій</w:t>
      </w:r>
      <w:r>
        <w:rPr>
          <w:sz w:val="28"/>
          <w:szCs w:val="28"/>
          <w:lang w:eastAsia="uk-UA"/>
        </w:rPr>
        <w:t>;</w:t>
      </w:r>
    </w:p>
    <w:p w14:paraId="095911B2" w14:textId="037CEA36" w:rsidR="005E1AC8" w:rsidRDefault="00441E06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6A6477">
        <w:rPr>
          <w:sz w:val="28"/>
          <w:szCs w:val="28"/>
          <w:lang w:eastAsia="uk-UA"/>
        </w:rPr>
        <w:t>3.2.</w:t>
      </w:r>
      <w:r>
        <w:rPr>
          <w:sz w:val="28"/>
          <w:szCs w:val="28"/>
          <w:lang w:eastAsia="uk-UA"/>
        </w:rPr>
        <w:t>8</w:t>
      </w:r>
      <w:r w:rsidR="00D71548">
        <w:rPr>
          <w:sz w:val="28"/>
          <w:szCs w:val="28"/>
          <w:lang w:eastAsia="uk-UA"/>
        </w:rPr>
        <w:t xml:space="preserve"> </w:t>
      </w:r>
      <w:r w:rsidR="005E1AC8" w:rsidRPr="005E1AC8">
        <w:rPr>
          <w:sz w:val="28"/>
          <w:szCs w:val="28"/>
          <w:lang w:eastAsia="uk-UA"/>
        </w:rPr>
        <w:t xml:space="preserve">Виробництво </w:t>
      </w:r>
      <w:r w:rsidR="00092798">
        <w:rPr>
          <w:sz w:val="28"/>
          <w:szCs w:val="28"/>
          <w:lang w:eastAsia="uk-UA"/>
        </w:rPr>
        <w:t>металевих дверей і вікон</w:t>
      </w:r>
      <w:r>
        <w:rPr>
          <w:sz w:val="28"/>
          <w:szCs w:val="28"/>
          <w:lang w:eastAsia="uk-UA"/>
        </w:rPr>
        <w:t>;</w:t>
      </w:r>
    </w:p>
    <w:p w14:paraId="39088426" w14:textId="7B4B9C12" w:rsidR="00441E06" w:rsidRPr="005E1AC8" w:rsidRDefault="00441E06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6A6477">
        <w:rPr>
          <w:sz w:val="28"/>
          <w:szCs w:val="28"/>
          <w:lang w:eastAsia="uk-UA"/>
        </w:rPr>
        <w:t>3.2.</w:t>
      </w:r>
      <w:r>
        <w:rPr>
          <w:sz w:val="28"/>
          <w:szCs w:val="28"/>
          <w:lang w:eastAsia="uk-UA"/>
        </w:rPr>
        <w:t>9</w:t>
      </w:r>
      <w:r w:rsidR="00154CA0">
        <w:rPr>
          <w:sz w:val="28"/>
          <w:szCs w:val="28"/>
          <w:lang w:eastAsia="uk-UA"/>
        </w:rPr>
        <w:t xml:space="preserve"> </w:t>
      </w:r>
      <w:r w:rsidRPr="00441E06">
        <w:rPr>
          <w:sz w:val="28"/>
          <w:szCs w:val="28"/>
          <w:lang w:eastAsia="uk-UA"/>
        </w:rPr>
        <w:t>Виробництво інших металевих баків, р</w:t>
      </w:r>
      <w:r w:rsidR="00092798">
        <w:rPr>
          <w:sz w:val="28"/>
          <w:szCs w:val="28"/>
          <w:lang w:eastAsia="uk-UA"/>
        </w:rPr>
        <w:t>езервуарів і контейнерів</w:t>
      </w:r>
      <w:r w:rsidRPr="00441E06">
        <w:rPr>
          <w:sz w:val="28"/>
          <w:szCs w:val="28"/>
          <w:lang w:eastAsia="uk-UA"/>
        </w:rPr>
        <w:t>;</w:t>
      </w:r>
    </w:p>
    <w:p w14:paraId="16C27F46" w14:textId="728EC87D" w:rsidR="005E1AC8" w:rsidRPr="006A6477" w:rsidRDefault="00441E06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6A6477">
        <w:rPr>
          <w:sz w:val="28"/>
          <w:szCs w:val="28"/>
          <w:lang w:eastAsia="uk-UA"/>
        </w:rPr>
        <w:t>3.2.</w:t>
      </w:r>
      <w:r>
        <w:rPr>
          <w:sz w:val="28"/>
          <w:szCs w:val="28"/>
          <w:lang w:eastAsia="uk-UA"/>
        </w:rPr>
        <w:t>10</w:t>
      </w:r>
      <w:r w:rsidR="006A6561">
        <w:rPr>
          <w:sz w:val="28"/>
          <w:szCs w:val="28"/>
          <w:lang w:eastAsia="uk-UA"/>
        </w:rPr>
        <w:t xml:space="preserve"> </w:t>
      </w:r>
      <w:r w:rsidRPr="00441E06">
        <w:rPr>
          <w:sz w:val="28"/>
          <w:szCs w:val="28"/>
          <w:lang w:eastAsia="uk-UA"/>
        </w:rPr>
        <w:t>Кування, пресування, штампування, профілюван</w:t>
      </w:r>
      <w:r w:rsidR="00092798">
        <w:rPr>
          <w:sz w:val="28"/>
          <w:szCs w:val="28"/>
          <w:lang w:eastAsia="uk-UA"/>
        </w:rPr>
        <w:t>ня; порошкова металургія</w:t>
      </w:r>
      <w:r>
        <w:rPr>
          <w:sz w:val="28"/>
          <w:szCs w:val="28"/>
          <w:lang w:eastAsia="uk-UA"/>
        </w:rPr>
        <w:t>;</w:t>
      </w:r>
    </w:p>
    <w:p w14:paraId="3E994F43" w14:textId="15B9E3D2" w:rsidR="006A6477" w:rsidRPr="006A6477" w:rsidRDefault="00441E06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6A6477">
        <w:rPr>
          <w:sz w:val="28"/>
          <w:szCs w:val="28"/>
          <w:lang w:eastAsia="uk-UA"/>
        </w:rPr>
        <w:t>3.2.</w:t>
      </w:r>
      <w:r>
        <w:rPr>
          <w:sz w:val="28"/>
          <w:szCs w:val="28"/>
          <w:lang w:eastAsia="uk-UA"/>
        </w:rPr>
        <w:t>11</w:t>
      </w:r>
      <w:r w:rsidR="00154CA0">
        <w:rPr>
          <w:sz w:val="28"/>
          <w:szCs w:val="28"/>
          <w:lang w:eastAsia="uk-UA"/>
        </w:rPr>
        <w:t xml:space="preserve"> </w:t>
      </w:r>
      <w:r w:rsidR="006A6477" w:rsidRPr="006A6477">
        <w:rPr>
          <w:sz w:val="28"/>
          <w:szCs w:val="28"/>
          <w:lang w:eastAsia="uk-UA"/>
        </w:rPr>
        <w:t>Оброблення металів та нане</w:t>
      </w:r>
      <w:r w:rsidR="00092798">
        <w:rPr>
          <w:sz w:val="28"/>
          <w:szCs w:val="28"/>
          <w:lang w:eastAsia="uk-UA"/>
        </w:rPr>
        <w:t>сення покриття на метали</w:t>
      </w:r>
      <w:r>
        <w:rPr>
          <w:sz w:val="28"/>
          <w:szCs w:val="28"/>
          <w:lang w:eastAsia="uk-UA"/>
        </w:rPr>
        <w:t>;</w:t>
      </w:r>
    </w:p>
    <w:p w14:paraId="1A8284F9" w14:textId="6A625400" w:rsidR="006A6477" w:rsidRDefault="00441E06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6A6477">
        <w:rPr>
          <w:sz w:val="28"/>
          <w:szCs w:val="28"/>
          <w:lang w:eastAsia="uk-UA"/>
        </w:rPr>
        <w:t>3.2.</w:t>
      </w:r>
      <w:r>
        <w:rPr>
          <w:sz w:val="28"/>
          <w:szCs w:val="28"/>
          <w:lang w:eastAsia="uk-UA"/>
        </w:rPr>
        <w:t>12</w:t>
      </w:r>
      <w:r w:rsidR="00154CA0">
        <w:rPr>
          <w:sz w:val="28"/>
          <w:szCs w:val="28"/>
          <w:lang w:eastAsia="uk-UA"/>
        </w:rPr>
        <w:t xml:space="preserve"> </w:t>
      </w:r>
      <w:r w:rsidR="006A6477" w:rsidRPr="006A6477">
        <w:rPr>
          <w:sz w:val="28"/>
          <w:szCs w:val="28"/>
          <w:lang w:eastAsia="uk-UA"/>
        </w:rPr>
        <w:t>Механічне обро</w:t>
      </w:r>
      <w:r w:rsidR="00092798">
        <w:rPr>
          <w:sz w:val="28"/>
          <w:szCs w:val="28"/>
          <w:lang w:eastAsia="uk-UA"/>
        </w:rPr>
        <w:t>блення металевих виробів</w:t>
      </w:r>
      <w:r>
        <w:rPr>
          <w:sz w:val="28"/>
          <w:szCs w:val="28"/>
          <w:lang w:eastAsia="uk-UA"/>
        </w:rPr>
        <w:t>;</w:t>
      </w:r>
    </w:p>
    <w:p w14:paraId="1C3410D0" w14:textId="593D82B4" w:rsidR="006A6477" w:rsidRPr="006A6477" w:rsidRDefault="00441E06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6A6477">
        <w:rPr>
          <w:sz w:val="28"/>
          <w:szCs w:val="28"/>
          <w:lang w:eastAsia="uk-UA"/>
        </w:rPr>
        <w:t>3.2.</w:t>
      </w:r>
      <w:r>
        <w:rPr>
          <w:sz w:val="28"/>
          <w:szCs w:val="28"/>
          <w:lang w:eastAsia="uk-UA"/>
        </w:rPr>
        <w:t>13</w:t>
      </w:r>
      <w:r w:rsidR="00154CA0">
        <w:rPr>
          <w:sz w:val="28"/>
          <w:szCs w:val="28"/>
          <w:lang w:eastAsia="uk-UA"/>
        </w:rPr>
        <w:t xml:space="preserve"> </w:t>
      </w:r>
      <w:r w:rsidR="00092798">
        <w:rPr>
          <w:sz w:val="28"/>
          <w:szCs w:val="28"/>
          <w:lang w:eastAsia="uk-UA"/>
        </w:rPr>
        <w:t>Виробництво інструментів</w:t>
      </w:r>
      <w:r w:rsidR="006A6477" w:rsidRPr="006A6477">
        <w:rPr>
          <w:sz w:val="28"/>
          <w:szCs w:val="28"/>
          <w:lang w:eastAsia="uk-UA"/>
        </w:rPr>
        <w:t>;</w:t>
      </w:r>
    </w:p>
    <w:p w14:paraId="1475B290" w14:textId="48B66638" w:rsidR="006A6477" w:rsidRDefault="00441E06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6A6477">
        <w:rPr>
          <w:sz w:val="28"/>
          <w:szCs w:val="28"/>
          <w:lang w:eastAsia="uk-UA"/>
        </w:rPr>
        <w:t>3.2.</w:t>
      </w:r>
      <w:r>
        <w:rPr>
          <w:sz w:val="28"/>
          <w:szCs w:val="28"/>
          <w:lang w:eastAsia="uk-UA"/>
        </w:rPr>
        <w:t>14</w:t>
      </w:r>
      <w:r w:rsidR="00154CA0">
        <w:rPr>
          <w:sz w:val="28"/>
          <w:szCs w:val="28"/>
          <w:lang w:eastAsia="uk-UA"/>
        </w:rPr>
        <w:t xml:space="preserve"> </w:t>
      </w:r>
      <w:r w:rsidRPr="00441E06">
        <w:rPr>
          <w:sz w:val="28"/>
          <w:szCs w:val="28"/>
          <w:lang w:eastAsia="uk-UA"/>
        </w:rPr>
        <w:t>Виробництво сталевих бочо</w:t>
      </w:r>
      <w:r w:rsidR="00092798">
        <w:rPr>
          <w:sz w:val="28"/>
          <w:szCs w:val="28"/>
          <w:lang w:eastAsia="uk-UA"/>
        </w:rPr>
        <w:t>к і подібних контейнерів</w:t>
      </w:r>
      <w:r>
        <w:rPr>
          <w:sz w:val="28"/>
          <w:szCs w:val="28"/>
          <w:lang w:eastAsia="uk-UA"/>
        </w:rPr>
        <w:t>;</w:t>
      </w:r>
    </w:p>
    <w:p w14:paraId="024FFE3B" w14:textId="054AC30F" w:rsidR="00441E06" w:rsidRDefault="00441E06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6A6477">
        <w:rPr>
          <w:sz w:val="28"/>
          <w:szCs w:val="28"/>
          <w:lang w:eastAsia="uk-UA"/>
        </w:rPr>
        <w:t>3.2.</w:t>
      </w:r>
      <w:r>
        <w:rPr>
          <w:sz w:val="28"/>
          <w:szCs w:val="28"/>
          <w:lang w:eastAsia="uk-UA"/>
        </w:rPr>
        <w:t>15</w:t>
      </w:r>
      <w:r w:rsidR="00154CA0">
        <w:rPr>
          <w:sz w:val="28"/>
          <w:szCs w:val="28"/>
          <w:lang w:eastAsia="uk-UA"/>
        </w:rPr>
        <w:t xml:space="preserve"> </w:t>
      </w:r>
      <w:r w:rsidRPr="00441E06">
        <w:rPr>
          <w:sz w:val="28"/>
          <w:szCs w:val="28"/>
          <w:lang w:eastAsia="uk-UA"/>
        </w:rPr>
        <w:t>Виробництво кріпильних і гвин</w:t>
      </w:r>
      <w:r w:rsidR="00092798">
        <w:rPr>
          <w:sz w:val="28"/>
          <w:szCs w:val="28"/>
          <w:lang w:eastAsia="uk-UA"/>
        </w:rPr>
        <w:t>тонарізних виробів</w:t>
      </w:r>
      <w:r>
        <w:rPr>
          <w:sz w:val="28"/>
          <w:szCs w:val="28"/>
          <w:lang w:eastAsia="uk-UA"/>
        </w:rPr>
        <w:t>;</w:t>
      </w:r>
    </w:p>
    <w:p w14:paraId="51D8CE96" w14:textId="637AA70B" w:rsidR="003D1F74" w:rsidRDefault="003D1F74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3.2.</w:t>
      </w:r>
      <w:r w:rsidR="00441E06">
        <w:rPr>
          <w:sz w:val="28"/>
          <w:szCs w:val="28"/>
          <w:lang w:eastAsia="uk-UA"/>
        </w:rPr>
        <w:t>1</w:t>
      </w:r>
      <w:r w:rsidR="00C449B7">
        <w:rPr>
          <w:sz w:val="28"/>
          <w:szCs w:val="28"/>
          <w:lang w:eastAsia="uk-UA"/>
        </w:rPr>
        <w:t>6</w:t>
      </w:r>
      <w:r w:rsidR="00154CA0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Збирання безпечних</w:t>
      </w:r>
      <w:r w:rsidR="00092798">
        <w:rPr>
          <w:sz w:val="28"/>
          <w:szCs w:val="28"/>
          <w:lang w:eastAsia="uk-UA"/>
        </w:rPr>
        <w:t xml:space="preserve"> відходів</w:t>
      </w:r>
      <w:r w:rsidR="003500B2">
        <w:rPr>
          <w:sz w:val="28"/>
          <w:szCs w:val="28"/>
          <w:lang w:eastAsia="uk-UA"/>
        </w:rPr>
        <w:t>;</w:t>
      </w:r>
    </w:p>
    <w:p w14:paraId="057A3055" w14:textId="633FA321" w:rsidR="003D1F74" w:rsidRDefault="003D1F74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3.2.</w:t>
      </w:r>
      <w:r w:rsidR="00441E06">
        <w:rPr>
          <w:sz w:val="28"/>
          <w:szCs w:val="28"/>
          <w:lang w:eastAsia="uk-UA"/>
        </w:rPr>
        <w:t>1</w:t>
      </w:r>
      <w:r w:rsidR="00C449B7">
        <w:rPr>
          <w:sz w:val="28"/>
          <w:szCs w:val="28"/>
          <w:lang w:eastAsia="uk-UA"/>
        </w:rPr>
        <w:t>7</w:t>
      </w:r>
      <w:r w:rsidR="00154CA0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 xml:space="preserve">Оброблення </w:t>
      </w:r>
      <w:r w:rsidR="00441E06">
        <w:rPr>
          <w:sz w:val="28"/>
          <w:szCs w:val="28"/>
          <w:lang w:eastAsia="uk-UA"/>
        </w:rPr>
        <w:t>та видалення безпечних відходів;</w:t>
      </w:r>
    </w:p>
    <w:p w14:paraId="3B9CDD35" w14:textId="48119EF6" w:rsidR="003B489B" w:rsidRDefault="00154CA0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3.2.18 </w:t>
      </w:r>
      <w:r w:rsidR="003B489B">
        <w:rPr>
          <w:sz w:val="28"/>
          <w:szCs w:val="28"/>
          <w:lang w:eastAsia="uk-UA"/>
        </w:rPr>
        <w:t>Відновленн</w:t>
      </w:r>
      <w:r w:rsidR="00092798">
        <w:rPr>
          <w:sz w:val="28"/>
          <w:szCs w:val="28"/>
          <w:lang w:eastAsia="uk-UA"/>
        </w:rPr>
        <w:t>я відсортованих відходів</w:t>
      </w:r>
      <w:r w:rsidR="003B489B">
        <w:rPr>
          <w:sz w:val="28"/>
          <w:szCs w:val="28"/>
          <w:lang w:eastAsia="uk-UA"/>
        </w:rPr>
        <w:t>;</w:t>
      </w:r>
    </w:p>
    <w:p w14:paraId="0BDF1A2A" w14:textId="4565DAEE" w:rsidR="003B489B" w:rsidRDefault="00154CA0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3.2.19 </w:t>
      </w:r>
      <w:r w:rsidR="003B489B">
        <w:rPr>
          <w:sz w:val="28"/>
          <w:szCs w:val="28"/>
          <w:lang w:eastAsia="uk-UA"/>
        </w:rPr>
        <w:t>Знесення, в т.ч. розбирання або злам будівель і</w:t>
      </w:r>
      <w:r w:rsidR="00092798">
        <w:rPr>
          <w:sz w:val="28"/>
          <w:szCs w:val="28"/>
          <w:lang w:eastAsia="uk-UA"/>
        </w:rPr>
        <w:t xml:space="preserve"> споруд</w:t>
      </w:r>
      <w:r w:rsidR="003B489B">
        <w:rPr>
          <w:sz w:val="28"/>
          <w:szCs w:val="28"/>
          <w:lang w:eastAsia="uk-UA"/>
        </w:rPr>
        <w:t>;</w:t>
      </w:r>
    </w:p>
    <w:p w14:paraId="08FB83EB" w14:textId="4F9DC51A" w:rsidR="00BB02CD" w:rsidRDefault="00154CA0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3.2.20 </w:t>
      </w:r>
      <w:r w:rsidR="00BB02CD">
        <w:rPr>
          <w:sz w:val="28"/>
          <w:szCs w:val="28"/>
          <w:lang w:eastAsia="uk-UA"/>
        </w:rPr>
        <w:t>Надання інших індивід</w:t>
      </w:r>
      <w:r w:rsidR="00092798">
        <w:rPr>
          <w:sz w:val="28"/>
          <w:szCs w:val="28"/>
          <w:lang w:eastAsia="uk-UA"/>
        </w:rPr>
        <w:t>уальних послуг, н.в.і.у.</w:t>
      </w:r>
      <w:r w:rsidR="00BB02CD">
        <w:rPr>
          <w:sz w:val="28"/>
          <w:szCs w:val="28"/>
          <w:lang w:eastAsia="uk-UA"/>
        </w:rPr>
        <w:t>;</w:t>
      </w:r>
    </w:p>
    <w:p w14:paraId="34008CDD" w14:textId="7C1639B4" w:rsidR="003B489B" w:rsidRPr="005F7417" w:rsidRDefault="00154CA0" w:rsidP="005369B7">
      <w:pPr>
        <w:pStyle w:val="a4"/>
        <w:shd w:val="clear" w:color="auto" w:fill="auto"/>
        <w:tabs>
          <w:tab w:val="left" w:pos="1701"/>
        </w:tabs>
        <w:spacing w:before="0" w:after="0" w:line="240" w:lineRule="auto"/>
        <w:ind w:firstLine="567"/>
        <w:rPr>
          <w:sz w:val="28"/>
          <w:szCs w:val="28"/>
          <w:lang w:val="ru-RU" w:eastAsia="uk-UA"/>
        </w:rPr>
      </w:pPr>
      <w:r>
        <w:rPr>
          <w:sz w:val="28"/>
          <w:szCs w:val="28"/>
          <w:lang w:eastAsia="uk-UA"/>
        </w:rPr>
        <w:t>3.2.21</w:t>
      </w:r>
      <w:r w:rsidR="006A6561">
        <w:rPr>
          <w:sz w:val="28"/>
          <w:szCs w:val="28"/>
          <w:lang w:eastAsia="uk-UA"/>
        </w:rPr>
        <w:t xml:space="preserve"> </w:t>
      </w:r>
      <w:r w:rsidR="00004641">
        <w:rPr>
          <w:sz w:val="28"/>
          <w:szCs w:val="28"/>
          <w:lang w:eastAsia="uk-UA"/>
        </w:rPr>
        <w:t>Роздрібна</w:t>
      </w:r>
      <w:r w:rsidR="00EC7C7A">
        <w:rPr>
          <w:sz w:val="28"/>
          <w:szCs w:val="28"/>
          <w:lang w:eastAsia="uk-UA"/>
        </w:rPr>
        <w:t xml:space="preserve"> </w:t>
      </w:r>
      <w:r w:rsidR="00004641" w:rsidRPr="00004641">
        <w:rPr>
          <w:sz w:val="28"/>
          <w:szCs w:val="28"/>
          <w:lang w:eastAsia="uk-UA"/>
        </w:rPr>
        <w:t>торгівля</w:t>
      </w:r>
      <w:r w:rsidR="00EC7C7A">
        <w:rPr>
          <w:sz w:val="28"/>
          <w:szCs w:val="28"/>
          <w:lang w:eastAsia="uk-UA"/>
        </w:rPr>
        <w:t xml:space="preserve"> </w:t>
      </w:r>
      <w:r w:rsidR="00004641" w:rsidRPr="00004641">
        <w:rPr>
          <w:sz w:val="28"/>
          <w:szCs w:val="28"/>
          <w:lang w:eastAsia="uk-UA"/>
        </w:rPr>
        <w:t>деталями</w:t>
      </w:r>
      <w:r w:rsidR="006A6561">
        <w:rPr>
          <w:sz w:val="28"/>
          <w:szCs w:val="28"/>
          <w:lang w:eastAsia="uk-UA"/>
        </w:rPr>
        <w:t xml:space="preserve"> </w:t>
      </w:r>
      <w:r w:rsidR="00004641" w:rsidRPr="00004641">
        <w:rPr>
          <w:sz w:val="28"/>
          <w:szCs w:val="28"/>
          <w:lang w:eastAsia="uk-UA"/>
        </w:rPr>
        <w:t>та приладдям</w:t>
      </w:r>
      <w:r w:rsidR="006A6561">
        <w:rPr>
          <w:sz w:val="28"/>
          <w:szCs w:val="28"/>
          <w:lang w:eastAsia="uk-UA"/>
        </w:rPr>
        <w:t xml:space="preserve"> </w:t>
      </w:r>
      <w:r w:rsidR="00004641" w:rsidRPr="00004641">
        <w:rPr>
          <w:sz w:val="28"/>
          <w:szCs w:val="28"/>
          <w:lang w:eastAsia="uk-UA"/>
        </w:rPr>
        <w:t>для</w:t>
      </w:r>
      <w:r w:rsidR="006A6561">
        <w:rPr>
          <w:sz w:val="28"/>
          <w:szCs w:val="28"/>
          <w:lang w:eastAsia="uk-UA"/>
        </w:rPr>
        <w:t xml:space="preserve"> </w:t>
      </w:r>
      <w:r w:rsidR="00092798">
        <w:rPr>
          <w:sz w:val="28"/>
          <w:szCs w:val="28"/>
          <w:lang w:eastAsia="uk-UA"/>
        </w:rPr>
        <w:t>автотранспортних засобів</w:t>
      </w:r>
      <w:r w:rsidR="005F7417">
        <w:rPr>
          <w:sz w:val="28"/>
          <w:szCs w:val="28"/>
          <w:lang w:val="ru-RU" w:eastAsia="uk-UA"/>
        </w:rPr>
        <w:t>;</w:t>
      </w:r>
    </w:p>
    <w:p w14:paraId="1428C07F" w14:textId="72D1EEAB" w:rsidR="003B489B" w:rsidRDefault="00AE1A29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3.2.22 </w:t>
      </w:r>
      <w:r w:rsidR="003B489B">
        <w:rPr>
          <w:sz w:val="28"/>
          <w:szCs w:val="28"/>
          <w:lang w:eastAsia="uk-UA"/>
        </w:rPr>
        <w:t>Оптова торгі</w:t>
      </w:r>
      <w:r w:rsidR="00092798">
        <w:rPr>
          <w:sz w:val="28"/>
          <w:szCs w:val="28"/>
          <w:lang w:eastAsia="uk-UA"/>
        </w:rPr>
        <w:t>вля відходами та брухтом</w:t>
      </w:r>
      <w:r w:rsidR="003B489B">
        <w:rPr>
          <w:sz w:val="28"/>
          <w:szCs w:val="28"/>
          <w:lang w:eastAsia="uk-UA"/>
        </w:rPr>
        <w:t>;</w:t>
      </w:r>
    </w:p>
    <w:p w14:paraId="7A6D832D" w14:textId="1D0A0F8A" w:rsidR="003B489B" w:rsidRDefault="00AE1A29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3.2.23 </w:t>
      </w:r>
      <w:r w:rsidR="003B489B">
        <w:rPr>
          <w:sz w:val="28"/>
          <w:szCs w:val="28"/>
          <w:lang w:eastAsia="uk-UA"/>
        </w:rPr>
        <w:t>Роздрібна торгівля</w:t>
      </w:r>
      <w:r w:rsidR="00840CE4">
        <w:rPr>
          <w:sz w:val="28"/>
          <w:szCs w:val="28"/>
          <w:lang w:eastAsia="uk-UA"/>
        </w:rPr>
        <w:t xml:space="preserve"> </w:t>
      </w:r>
      <w:r w:rsidR="003B489B">
        <w:rPr>
          <w:sz w:val="28"/>
          <w:szCs w:val="28"/>
          <w:lang w:eastAsia="uk-UA"/>
        </w:rPr>
        <w:t>з лотків і на</w:t>
      </w:r>
      <w:r w:rsidR="00840CE4">
        <w:rPr>
          <w:sz w:val="28"/>
          <w:szCs w:val="28"/>
          <w:lang w:eastAsia="uk-UA"/>
        </w:rPr>
        <w:t xml:space="preserve"> </w:t>
      </w:r>
      <w:r w:rsidR="003B489B">
        <w:rPr>
          <w:sz w:val="28"/>
          <w:szCs w:val="28"/>
          <w:lang w:eastAsia="uk-UA"/>
        </w:rPr>
        <w:t>ринках харчовими продуктам</w:t>
      </w:r>
      <w:r w:rsidR="00092798">
        <w:rPr>
          <w:sz w:val="28"/>
          <w:szCs w:val="28"/>
          <w:lang w:eastAsia="uk-UA"/>
        </w:rPr>
        <w:t>и та тютюновими виробами</w:t>
      </w:r>
      <w:r w:rsidR="003B489B">
        <w:rPr>
          <w:sz w:val="28"/>
          <w:szCs w:val="28"/>
          <w:lang w:eastAsia="uk-UA"/>
        </w:rPr>
        <w:t>;</w:t>
      </w:r>
    </w:p>
    <w:p w14:paraId="564E5AA5" w14:textId="6ACA5B93" w:rsidR="003D1F74" w:rsidRDefault="003D1F74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3.2.</w:t>
      </w:r>
      <w:r w:rsidR="003B489B">
        <w:rPr>
          <w:sz w:val="28"/>
          <w:szCs w:val="28"/>
          <w:lang w:eastAsia="uk-UA"/>
        </w:rPr>
        <w:t>24</w:t>
      </w:r>
      <w:r w:rsidR="00AE1A29">
        <w:rPr>
          <w:sz w:val="28"/>
          <w:szCs w:val="28"/>
          <w:lang w:eastAsia="uk-UA"/>
        </w:rPr>
        <w:t xml:space="preserve"> </w:t>
      </w:r>
      <w:r w:rsidR="007262D4" w:rsidRPr="00FD1704">
        <w:rPr>
          <w:sz w:val="28"/>
          <w:szCs w:val="28"/>
          <w:lang w:eastAsia="uk-UA"/>
        </w:rPr>
        <w:t>Вантажний автомобільний транспорт</w:t>
      </w:r>
      <w:r w:rsidR="007262D4">
        <w:rPr>
          <w:sz w:val="28"/>
          <w:szCs w:val="28"/>
          <w:lang w:eastAsia="uk-UA"/>
        </w:rPr>
        <w:t>;</w:t>
      </w:r>
    </w:p>
    <w:p w14:paraId="16F84B2E" w14:textId="1704ACF3" w:rsidR="003B489B" w:rsidRDefault="003D1F74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3.2.</w:t>
      </w:r>
      <w:r w:rsidR="003B489B">
        <w:rPr>
          <w:sz w:val="28"/>
          <w:szCs w:val="28"/>
          <w:lang w:eastAsia="uk-UA"/>
        </w:rPr>
        <w:t>25</w:t>
      </w:r>
      <w:r w:rsidR="00AE1A29">
        <w:rPr>
          <w:sz w:val="28"/>
          <w:szCs w:val="28"/>
          <w:lang w:eastAsia="uk-UA"/>
        </w:rPr>
        <w:t xml:space="preserve"> </w:t>
      </w:r>
      <w:r w:rsidR="007262D4">
        <w:rPr>
          <w:sz w:val="28"/>
          <w:szCs w:val="28"/>
          <w:lang w:eastAsia="uk-UA"/>
        </w:rPr>
        <w:t>Надання послуг пере</w:t>
      </w:r>
      <w:r w:rsidR="00092798">
        <w:rPr>
          <w:sz w:val="28"/>
          <w:szCs w:val="28"/>
          <w:lang w:eastAsia="uk-UA"/>
        </w:rPr>
        <w:t>везення речей (переїзду)</w:t>
      </w:r>
      <w:r w:rsidR="007262D4">
        <w:rPr>
          <w:sz w:val="28"/>
          <w:szCs w:val="28"/>
          <w:lang w:eastAsia="uk-UA"/>
        </w:rPr>
        <w:t>;</w:t>
      </w:r>
    </w:p>
    <w:p w14:paraId="4E68D204" w14:textId="3D152B7F" w:rsidR="003B489B" w:rsidRPr="00B46D41" w:rsidRDefault="00AE1A29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val="ru-RU" w:eastAsia="uk-UA"/>
        </w:rPr>
      </w:pPr>
      <w:r>
        <w:rPr>
          <w:sz w:val="28"/>
          <w:szCs w:val="28"/>
          <w:lang w:eastAsia="uk-UA"/>
        </w:rPr>
        <w:t xml:space="preserve">3.2.26 </w:t>
      </w:r>
      <w:r w:rsidR="003B489B">
        <w:rPr>
          <w:sz w:val="28"/>
          <w:szCs w:val="28"/>
          <w:lang w:eastAsia="uk-UA"/>
        </w:rPr>
        <w:t>Складське господарство</w:t>
      </w:r>
      <w:r w:rsidR="003B489B">
        <w:rPr>
          <w:sz w:val="28"/>
          <w:szCs w:val="28"/>
          <w:lang w:val="ru-RU" w:eastAsia="uk-UA"/>
        </w:rPr>
        <w:t>;</w:t>
      </w:r>
    </w:p>
    <w:p w14:paraId="264DC709" w14:textId="0C2AA6A9" w:rsidR="00C96623" w:rsidRDefault="00C96623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3.2.</w:t>
      </w:r>
      <w:r w:rsidR="00441E06">
        <w:rPr>
          <w:sz w:val="28"/>
          <w:szCs w:val="28"/>
          <w:lang w:eastAsia="uk-UA"/>
        </w:rPr>
        <w:t>2</w:t>
      </w:r>
      <w:r w:rsidR="003B489B">
        <w:rPr>
          <w:sz w:val="28"/>
          <w:szCs w:val="28"/>
          <w:lang w:eastAsia="uk-UA"/>
        </w:rPr>
        <w:t>7</w:t>
      </w:r>
      <w:r w:rsidR="00AE1A29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Допоміжне обсл</w:t>
      </w:r>
      <w:r w:rsidR="00441E06">
        <w:rPr>
          <w:sz w:val="28"/>
          <w:szCs w:val="28"/>
          <w:lang w:eastAsia="uk-UA"/>
        </w:rPr>
        <w:t>уговування наземного транспорту;</w:t>
      </w:r>
    </w:p>
    <w:p w14:paraId="10D9671C" w14:textId="32B8FB93" w:rsidR="003B489B" w:rsidRDefault="00AE1A29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3.2.28 </w:t>
      </w:r>
      <w:r w:rsidR="003B489B">
        <w:rPr>
          <w:sz w:val="28"/>
          <w:szCs w:val="28"/>
          <w:lang w:eastAsia="uk-UA"/>
        </w:rPr>
        <w:t>Допоміжне обслугову</w:t>
      </w:r>
      <w:r w:rsidR="00092798">
        <w:rPr>
          <w:sz w:val="28"/>
          <w:szCs w:val="28"/>
          <w:lang w:eastAsia="uk-UA"/>
        </w:rPr>
        <w:t>вання водного транспорту</w:t>
      </w:r>
      <w:r w:rsidR="003B489B">
        <w:rPr>
          <w:sz w:val="28"/>
          <w:szCs w:val="28"/>
          <w:lang w:eastAsia="uk-UA"/>
        </w:rPr>
        <w:t>;</w:t>
      </w:r>
    </w:p>
    <w:p w14:paraId="7F55518B" w14:textId="507AA7E9" w:rsidR="00C96623" w:rsidRDefault="00C96623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3.2.</w:t>
      </w:r>
      <w:r w:rsidR="00441E06">
        <w:rPr>
          <w:sz w:val="28"/>
          <w:szCs w:val="28"/>
          <w:lang w:eastAsia="uk-UA"/>
        </w:rPr>
        <w:t>2</w:t>
      </w:r>
      <w:r w:rsidR="003B489B">
        <w:rPr>
          <w:sz w:val="28"/>
          <w:szCs w:val="28"/>
          <w:lang w:eastAsia="uk-UA"/>
        </w:rPr>
        <w:t>9</w:t>
      </w:r>
      <w:r w:rsidR="00AE1A29">
        <w:rPr>
          <w:sz w:val="28"/>
          <w:szCs w:val="28"/>
          <w:lang w:eastAsia="uk-UA"/>
        </w:rPr>
        <w:t xml:space="preserve"> </w:t>
      </w:r>
      <w:r w:rsidR="00441E06">
        <w:rPr>
          <w:sz w:val="28"/>
          <w:szCs w:val="28"/>
          <w:lang w:eastAsia="uk-UA"/>
        </w:rPr>
        <w:t>Транспортне оброблення вантажів;</w:t>
      </w:r>
    </w:p>
    <w:p w14:paraId="6182640C" w14:textId="1103D1BA" w:rsidR="0047674D" w:rsidRDefault="0047674D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3.2.</w:t>
      </w:r>
      <w:r w:rsidR="00441E06">
        <w:rPr>
          <w:sz w:val="28"/>
          <w:szCs w:val="28"/>
          <w:lang w:eastAsia="uk-UA"/>
        </w:rPr>
        <w:t>3</w:t>
      </w:r>
      <w:r w:rsidR="0047237E">
        <w:rPr>
          <w:sz w:val="28"/>
          <w:szCs w:val="28"/>
          <w:lang w:eastAsia="uk-UA"/>
        </w:rPr>
        <w:t>0</w:t>
      </w:r>
      <w:r w:rsidR="00204335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Надання</w:t>
      </w:r>
      <w:r w:rsidR="003B489B">
        <w:rPr>
          <w:sz w:val="28"/>
          <w:szCs w:val="28"/>
          <w:lang w:eastAsia="uk-UA"/>
        </w:rPr>
        <w:t xml:space="preserve"> в оренду вантажних автомобілів;</w:t>
      </w:r>
    </w:p>
    <w:p w14:paraId="62450104" w14:textId="688ADE56" w:rsidR="003500B2" w:rsidRDefault="0047674D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</w:pPr>
      <w:r>
        <w:t>3.2.</w:t>
      </w:r>
      <w:r w:rsidR="0047237E">
        <w:t>31</w:t>
      </w:r>
      <w:r w:rsidR="00AE1A29">
        <w:t xml:space="preserve"> </w:t>
      </w:r>
      <w:r>
        <w:t>Діяльність шкіл підгото</w:t>
      </w:r>
      <w:r w:rsidR="003500B2">
        <w:t>вки водіїв транспортних засобів;</w:t>
      </w:r>
    </w:p>
    <w:p w14:paraId="0C44DC6F" w14:textId="304E451E" w:rsidR="003500B2" w:rsidRDefault="00C449B7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</w:pPr>
      <w:r>
        <w:rPr>
          <w:sz w:val="28"/>
          <w:szCs w:val="28"/>
          <w:lang w:eastAsia="uk-UA"/>
        </w:rPr>
        <w:t>3.2.</w:t>
      </w:r>
      <w:r w:rsidR="0047237E">
        <w:rPr>
          <w:sz w:val="28"/>
          <w:szCs w:val="28"/>
          <w:lang w:eastAsia="uk-UA"/>
        </w:rPr>
        <w:t>32</w:t>
      </w:r>
      <w:r w:rsidR="003B489B">
        <w:rPr>
          <w:sz w:val="28"/>
          <w:szCs w:val="28"/>
          <w:lang w:eastAsia="uk-UA"/>
        </w:rPr>
        <w:t xml:space="preserve"> </w:t>
      </w:r>
      <w:r w:rsidR="003500B2" w:rsidRPr="003500B2">
        <w:t>Інші види діяльності із прибирання</w:t>
      </w:r>
      <w:r w:rsidR="003500B2">
        <w:t>;</w:t>
      </w:r>
    </w:p>
    <w:p w14:paraId="3CF8D2DB" w14:textId="63711EE9" w:rsidR="0047674D" w:rsidRDefault="0047674D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3.2.</w:t>
      </w:r>
      <w:r w:rsidR="002E0D6D">
        <w:rPr>
          <w:sz w:val="28"/>
          <w:szCs w:val="28"/>
          <w:lang w:eastAsia="uk-UA"/>
        </w:rPr>
        <w:t>33</w:t>
      </w:r>
      <w:r>
        <w:rPr>
          <w:sz w:val="28"/>
          <w:szCs w:val="28"/>
          <w:lang w:eastAsia="uk-UA"/>
        </w:rPr>
        <w:t xml:space="preserve"> </w:t>
      </w:r>
      <w:r w:rsidR="00BB02CD">
        <w:rPr>
          <w:sz w:val="28"/>
          <w:szCs w:val="28"/>
          <w:lang w:eastAsia="uk-UA"/>
        </w:rPr>
        <w:t xml:space="preserve">Технічне обслуговування та ремонт </w:t>
      </w:r>
      <w:r w:rsidR="00990321">
        <w:rPr>
          <w:sz w:val="28"/>
          <w:szCs w:val="28"/>
          <w:lang w:eastAsia="uk-UA"/>
        </w:rPr>
        <w:t>автотранспортних засобів</w:t>
      </w:r>
      <w:r w:rsidR="00BB02CD">
        <w:rPr>
          <w:sz w:val="28"/>
          <w:szCs w:val="28"/>
          <w:lang w:eastAsia="uk-UA"/>
        </w:rPr>
        <w:t>;</w:t>
      </w:r>
    </w:p>
    <w:p w14:paraId="1CF79E74" w14:textId="14E4F498" w:rsidR="00577A89" w:rsidRDefault="002E0D6D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3.2.34</w:t>
      </w:r>
      <w:r w:rsidR="00AE1A29">
        <w:rPr>
          <w:sz w:val="28"/>
          <w:szCs w:val="28"/>
          <w:lang w:eastAsia="uk-UA"/>
        </w:rPr>
        <w:t xml:space="preserve"> </w:t>
      </w:r>
      <w:r w:rsidR="00F36FA7" w:rsidRPr="002E3841">
        <w:rPr>
          <w:sz w:val="28"/>
          <w:szCs w:val="28"/>
          <w:lang w:eastAsia="uk-UA"/>
        </w:rPr>
        <w:t>Каналізація, відведення й очищення стічних вод</w:t>
      </w:r>
      <w:r w:rsidR="00CE66C1">
        <w:rPr>
          <w:sz w:val="28"/>
          <w:szCs w:val="28"/>
          <w:lang w:eastAsia="uk-UA"/>
        </w:rPr>
        <w:t>;</w:t>
      </w:r>
    </w:p>
    <w:p w14:paraId="02B63E7B" w14:textId="2E8827FD" w:rsidR="00577A89" w:rsidRPr="00943A02" w:rsidRDefault="002E0D6D" w:rsidP="005369B7">
      <w:pPr>
        <w:pStyle w:val="a4"/>
        <w:shd w:val="clear" w:color="auto" w:fill="FFFFFF" w:themeFill="background1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3.2.35</w:t>
      </w:r>
      <w:r w:rsidR="00AE1A29" w:rsidRPr="00943A02">
        <w:rPr>
          <w:sz w:val="28"/>
          <w:szCs w:val="28"/>
        </w:rPr>
        <w:t xml:space="preserve"> </w:t>
      </w:r>
      <w:r w:rsidR="00577A89" w:rsidRPr="00943A02">
        <w:rPr>
          <w:sz w:val="28"/>
          <w:szCs w:val="28"/>
          <w:lang w:eastAsia="uk-UA"/>
        </w:rPr>
        <w:t>Лісопильне та стругальне виробництво</w:t>
      </w:r>
      <w:r w:rsidR="00577A89" w:rsidRPr="00943A02">
        <w:rPr>
          <w:sz w:val="28"/>
          <w:szCs w:val="28"/>
        </w:rPr>
        <w:t>;</w:t>
      </w:r>
    </w:p>
    <w:p w14:paraId="1F5AD11D" w14:textId="3872D44D" w:rsidR="00577A89" w:rsidRPr="00943A02" w:rsidRDefault="002E0D6D" w:rsidP="005369B7">
      <w:pPr>
        <w:pStyle w:val="a4"/>
        <w:shd w:val="clear" w:color="auto" w:fill="FFFFFF" w:themeFill="background1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3.2.36</w:t>
      </w:r>
      <w:r w:rsidR="00AE1A29" w:rsidRPr="00943A02">
        <w:rPr>
          <w:sz w:val="28"/>
          <w:szCs w:val="28"/>
        </w:rPr>
        <w:t xml:space="preserve"> </w:t>
      </w:r>
      <w:r w:rsidR="00577A89" w:rsidRPr="00943A02">
        <w:rPr>
          <w:sz w:val="28"/>
          <w:szCs w:val="28"/>
        </w:rPr>
        <w:t>Будівництв</w:t>
      </w:r>
      <w:r w:rsidR="00990321">
        <w:rPr>
          <w:sz w:val="28"/>
          <w:szCs w:val="28"/>
        </w:rPr>
        <w:t>о інших споруд, н.в.і.у.</w:t>
      </w:r>
      <w:r w:rsidR="00577A89" w:rsidRPr="00943A02">
        <w:rPr>
          <w:sz w:val="28"/>
          <w:szCs w:val="28"/>
        </w:rPr>
        <w:t>;</w:t>
      </w:r>
    </w:p>
    <w:p w14:paraId="7FBB0122" w14:textId="28475B13" w:rsidR="00577A89" w:rsidRDefault="00872A83" w:rsidP="005369B7">
      <w:pPr>
        <w:pStyle w:val="a4"/>
        <w:shd w:val="clear" w:color="auto" w:fill="FFFFFF" w:themeFill="background1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3.2.37</w:t>
      </w:r>
      <w:r w:rsidR="00AE1A29" w:rsidRPr="00943A02">
        <w:rPr>
          <w:sz w:val="28"/>
          <w:szCs w:val="28"/>
        </w:rPr>
        <w:t xml:space="preserve"> </w:t>
      </w:r>
      <w:r w:rsidR="00577A89" w:rsidRPr="00943A02">
        <w:rPr>
          <w:sz w:val="28"/>
          <w:szCs w:val="28"/>
        </w:rPr>
        <w:t>Інші спеціалізовані буд</w:t>
      </w:r>
      <w:r w:rsidR="00990321">
        <w:rPr>
          <w:sz w:val="28"/>
          <w:szCs w:val="28"/>
        </w:rPr>
        <w:t>івельні роботи, н.в.і.у.</w:t>
      </w:r>
      <w:r w:rsidR="00577A89" w:rsidRPr="00943A02">
        <w:rPr>
          <w:sz w:val="28"/>
          <w:szCs w:val="28"/>
        </w:rPr>
        <w:t>;</w:t>
      </w:r>
    </w:p>
    <w:p w14:paraId="71FB0F3D" w14:textId="76F74DC5" w:rsidR="00CB30D7" w:rsidRDefault="00CB30D7" w:rsidP="005369B7">
      <w:pPr>
        <w:pStyle w:val="a4"/>
        <w:shd w:val="clear" w:color="auto" w:fill="FFFFFF" w:themeFill="background1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3.2.38</w:t>
      </w:r>
      <w:r w:rsidR="00204335">
        <w:rPr>
          <w:sz w:val="28"/>
          <w:szCs w:val="28"/>
        </w:rPr>
        <w:t xml:space="preserve"> </w:t>
      </w:r>
      <w:r w:rsidRPr="00CB30D7">
        <w:rPr>
          <w:sz w:val="28"/>
          <w:szCs w:val="28"/>
        </w:rPr>
        <w:t>На</w:t>
      </w:r>
      <w:r w:rsidR="00990321">
        <w:rPr>
          <w:sz w:val="28"/>
          <w:szCs w:val="28"/>
        </w:rPr>
        <w:t>дання ландшафтних послуг</w:t>
      </w:r>
      <w:r>
        <w:rPr>
          <w:sz w:val="28"/>
          <w:szCs w:val="28"/>
        </w:rPr>
        <w:t>;</w:t>
      </w:r>
    </w:p>
    <w:p w14:paraId="170D0D26" w14:textId="0DB2923D" w:rsidR="00CB30D7" w:rsidRPr="00943A02" w:rsidRDefault="006A6561" w:rsidP="005369B7">
      <w:pPr>
        <w:pStyle w:val="a4"/>
        <w:shd w:val="clear" w:color="auto" w:fill="FFFFFF" w:themeFill="background1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3.2.39 </w:t>
      </w:r>
      <w:r w:rsidR="00270594">
        <w:rPr>
          <w:sz w:val="28"/>
          <w:szCs w:val="28"/>
        </w:rPr>
        <w:t xml:space="preserve">Капітальний, поточний ремонт та утримання об’єктів благоустрою, що </w:t>
      </w:r>
      <w:r w:rsidR="00394288">
        <w:rPr>
          <w:sz w:val="28"/>
          <w:szCs w:val="28"/>
        </w:rPr>
        <w:t>закріплені з</w:t>
      </w:r>
      <w:r w:rsidR="004C2335">
        <w:rPr>
          <w:sz w:val="28"/>
          <w:szCs w:val="28"/>
        </w:rPr>
        <w:t>а</w:t>
      </w:r>
      <w:r w:rsidR="00394288">
        <w:rPr>
          <w:sz w:val="28"/>
          <w:szCs w:val="28"/>
        </w:rPr>
        <w:t xml:space="preserve"> комунальним підприємством на праві повного</w:t>
      </w:r>
      <w:r w:rsidR="009E70A4">
        <w:rPr>
          <w:sz w:val="28"/>
          <w:szCs w:val="28"/>
        </w:rPr>
        <w:t xml:space="preserve"> </w:t>
      </w:r>
      <w:r w:rsidR="009E70A4" w:rsidRPr="009E70A4">
        <w:rPr>
          <w:sz w:val="28"/>
          <w:szCs w:val="28"/>
        </w:rPr>
        <w:t>господарського відання</w:t>
      </w:r>
      <w:r w:rsidR="009E70A4">
        <w:rPr>
          <w:sz w:val="28"/>
          <w:szCs w:val="28"/>
        </w:rPr>
        <w:t>;</w:t>
      </w:r>
      <w:r w:rsidR="007442F2">
        <w:rPr>
          <w:sz w:val="28"/>
          <w:szCs w:val="28"/>
        </w:rPr>
        <w:t xml:space="preserve"> </w:t>
      </w:r>
    </w:p>
    <w:p w14:paraId="7A9CB93C" w14:textId="217A14EB" w:rsidR="00AB1972" w:rsidRPr="00577A89" w:rsidRDefault="00917F5E" w:rsidP="005369B7">
      <w:pPr>
        <w:pStyle w:val="a4"/>
        <w:shd w:val="clear" w:color="auto" w:fill="FFFFFF" w:themeFill="background1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3.2.40</w:t>
      </w:r>
      <w:r w:rsidR="00B57F72" w:rsidRPr="00943A02">
        <w:rPr>
          <w:sz w:val="28"/>
          <w:szCs w:val="28"/>
        </w:rPr>
        <w:t xml:space="preserve"> </w:t>
      </w:r>
      <w:r w:rsidR="00577A89" w:rsidRPr="00943A02">
        <w:rPr>
          <w:sz w:val="28"/>
          <w:szCs w:val="28"/>
        </w:rPr>
        <w:t>Інша діяльність із прибирання будинкі</w:t>
      </w:r>
      <w:r w:rsidR="00990321">
        <w:rPr>
          <w:sz w:val="28"/>
          <w:szCs w:val="28"/>
        </w:rPr>
        <w:t>в і промислових об'єктів</w:t>
      </w:r>
      <w:r w:rsidR="00E96957" w:rsidRPr="00943A02">
        <w:rPr>
          <w:sz w:val="28"/>
          <w:szCs w:val="28"/>
        </w:rPr>
        <w:t>.</w:t>
      </w:r>
    </w:p>
    <w:p w14:paraId="41A670D4" w14:textId="77777777" w:rsidR="00034BD4" w:rsidRDefault="00034BD4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</w:rPr>
      </w:pPr>
    </w:p>
    <w:p w14:paraId="026DBC61" w14:textId="56FB2526" w:rsidR="005F72CB" w:rsidRDefault="005F72CB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227D9C">
        <w:rPr>
          <w:sz w:val="28"/>
          <w:szCs w:val="28"/>
        </w:rPr>
        <w:lastRenderedPageBreak/>
        <w:t>Види</w:t>
      </w:r>
      <w:r w:rsidRPr="00227D9C">
        <w:rPr>
          <w:sz w:val="28"/>
          <w:szCs w:val="28"/>
          <w:lang w:eastAsia="uk-UA"/>
        </w:rPr>
        <w:t xml:space="preserve"> діяльності, що підлягають ліцензуванню, здійснюються після одержання ліцензії відповідно до чинного законодавства і нормативних актів Укр</w:t>
      </w:r>
      <w:r w:rsidR="00DB4979">
        <w:rPr>
          <w:sz w:val="28"/>
          <w:szCs w:val="28"/>
          <w:lang w:eastAsia="uk-UA"/>
        </w:rPr>
        <w:t>аїни</w:t>
      </w:r>
      <w:r w:rsidRPr="00227D9C">
        <w:rPr>
          <w:sz w:val="28"/>
          <w:szCs w:val="28"/>
          <w:lang w:eastAsia="uk-UA"/>
        </w:rPr>
        <w:t>.</w:t>
      </w:r>
    </w:p>
    <w:p w14:paraId="697D875B" w14:textId="77777777" w:rsidR="00204335" w:rsidRPr="00227D9C" w:rsidRDefault="00204335" w:rsidP="005369B7">
      <w:pPr>
        <w:pStyle w:val="a4"/>
        <w:shd w:val="clear" w:color="auto" w:fill="auto"/>
        <w:tabs>
          <w:tab w:val="left" w:pos="1647"/>
        </w:tabs>
        <w:spacing w:before="0" w:after="0" w:line="240" w:lineRule="auto"/>
        <w:ind w:firstLine="567"/>
        <w:rPr>
          <w:sz w:val="28"/>
          <w:szCs w:val="28"/>
        </w:rPr>
      </w:pPr>
    </w:p>
    <w:p w14:paraId="31B47700" w14:textId="27BDAC57" w:rsidR="00990321" w:rsidRDefault="00924F10" w:rsidP="005369B7">
      <w:pPr>
        <w:pStyle w:val="3"/>
        <w:spacing w:before="0" w:beforeAutospacing="0" w:after="0" w:afterAutospacing="0"/>
        <w:ind w:firstLine="567"/>
        <w:jc w:val="center"/>
        <w:rPr>
          <w:b w:val="0"/>
          <w:sz w:val="28"/>
          <w:szCs w:val="28"/>
          <w:lang w:val="uk-UA" w:eastAsia="uk-UA"/>
        </w:rPr>
      </w:pPr>
      <w:r w:rsidRPr="00363B2E">
        <w:rPr>
          <w:b w:val="0"/>
          <w:sz w:val="28"/>
          <w:szCs w:val="28"/>
          <w:lang w:val="uk-UA" w:eastAsia="uk-UA"/>
        </w:rPr>
        <w:t xml:space="preserve">4. ЮРИДИЧНИЙ СТАТУС </w:t>
      </w:r>
    </w:p>
    <w:p w14:paraId="2C2F2595" w14:textId="73460D58" w:rsidR="00924F10" w:rsidRPr="00363B2E" w:rsidRDefault="00924F10" w:rsidP="005369B7">
      <w:pPr>
        <w:pStyle w:val="3"/>
        <w:spacing w:before="0" w:beforeAutospacing="0" w:after="0" w:afterAutospacing="0"/>
        <w:ind w:firstLine="567"/>
        <w:jc w:val="center"/>
        <w:rPr>
          <w:b w:val="0"/>
          <w:sz w:val="28"/>
          <w:szCs w:val="28"/>
          <w:lang w:val="uk-UA" w:eastAsia="uk-UA"/>
        </w:rPr>
      </w:pPr>
      <w:r w:rsidRPr="00363B2E">
        <w:rPr>
          <w:b w:val="0"/>
          <w:sz w:val="28"/>
          <w:szCs w:val="28"/>
          <w:lang w:val="uk-UA" w:eastAsia="uk-UA"/>
        </w:rPr>
        <w:t>ПІДПРИЄМСТВА</w:t>
      </w:r>
    </w:p>
    <w:p w14:paraId="27C19322" w14:textId="77777777" w:rsidR="00924F10" w:rsidRDefault="00924F10" w:rsidP="005369B7">
      <w:pPr>
        <w:pStyle w:val="a4"/>
        <w:shd w:val="clear" w:color="auto" w:fill="auto"/>
        <w:tabs>
          <w:tab w:val="left" w:pos="165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</w:p>
    <w:p w14:paraId="48363633" w14:textId="6745C8B9" w:rsidR="00E44740" w:rsidRPr="000F1FF9" w:rsidRDefault="00B57F72" w:rsidP="005369B7">
      <w:pPr>
        <w:pStyle w:val="a4"/>
        <w:shd w:val="clear" w:color="auto" w:fill="auto"/>
        <w:tabs>
          <w:tab w:val="left" w:pos="165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4.1 </w:t>
      </w:r>
      <w:r w:rsidR="00153BB5" w:rsidRPr="00153BB5">
        <w:rPr>
          <w:sz w:val="28"/>
          <w:szCs w:val="28"/>
          <w:lang w:eastAsia="uk-UA"/>
        </w:rPr>
        <w:t>Підприємство</w:t>
      </w:r>
      <w:r w:rsidR="00153BB5">
        <w:rPr>
          <w:sz w:val="28"/>
          <w:szCs w:val="28"/>
          <w:lang w:eastAsia="uk-UA"/>
        </w:rPr>
        <w:t xml:space="preserve"> </w:t>
      </w:r>
      <w:r w:rsidR="00153BB5" w:rsidRPr="00153BB5">
        <w:rPr>
          <w:sz w:val="28"/>
          <w:szCs w:val="28"/>
          <w:lang w:eastAsia="uk-UA"/>
        </w:rPr>
        <w:t>є</w:t>
      </w:r>
      <w:r w:rsidR="00153BB5">
        <w:rPr>
          <w:sz w:val="28"/>
          <w:szCs w:val="28"/>
          <w:lang w:eastAsia="uk-UA"/>
        </w:rPr>
        <w:t xml:space="preserve"> </w:t>
      </w:r>
      <w:r w:rsidR="00153BB5" w:rsidRPr="00153BB5">
        <w:rPr>
          <w:sz w:val="28"/>
          <w:szCs w:val="28"/>
          <w:lang w:eastAsia="uk-UA"/>
        </w:rPr>
        <w:t>юридичною особою</w:t>
      </w:r>
      <w:r w:rsidR="00246CAE">
        <w:rPr>
          <w:sz w:val="28"/>
          <w:szCs w:val="28"/>
          <w:lang w:eastAsia="uk-UA"/>
        </w:rPr>
        <w:t xml:space="preserve"> та є комунальним унітарним підприємством</w:t>
      </w:r>
      <w:r w:rsidR="00153BB5" w:rsidRPr="00153BB5">
        <w:rPr>
          <w:sz w:val="28"/>
          <w:szCs w:val="28"/>
          <w:lang w:eastAsia="uk-UA"/>
        </w:rPr>
        <w:t>.</w:t>
      </w:r>
      <w:r w:rsidR="00153BB5">
        <w:rPr>
          <w:sz w:val="28"/>
          <w:szCs w:val="28"/>
          <w:lang w:eastAsia="uk-UA"/>
        </w:rPr>
        <w:t xml:space="preserve"> </w:t>
      </w:r>
      <w:r w:rsidR="00153BB5" w:rsidRPr="00153BB5">
        <w:rPr>
          <w:sz w:val="28"/>
          <w:szCs w:val="28"/>
          <w:lang w:eastAsia="uk-UA"/>
        </w:rPr>
        <w:t>Права та обов'язки юридичної особи Підприємство</w:t>
      </w:r>
      <w:r w:rsidR="00153BB5">
        <w:rPr>
          <w:sz w:val="28"/>
          <w:szCs w:val="28"/>
          <w:lang w:eastAsia="uk-UA"/>
        </w:rPr>
        <w:t xml:space="preserve"> </w:t>
      </w:r>
      <w:r w:rsidR="00153BB5" w:rsidRPr="00153BB5">
        <w:rPr>
          <w:sz w:val="28"/>
          <w:szCs w:val="28"/>
          <w:lang w:eastAsia="uk-UA"/>
        </w:rPr>
        <w:t xml:space="preserve">набуває </w:t>
      </w:r>
      <w:r w:rsidR="005F7417">
        <w:rPr>
          <w:sz w:val="28"/>
          <w:szCs w:val="28"/>
          <w:lang w:eastAsia="uk-UA"/>
        </w:rPr>
        <w:t>з дня його державної реєстрації</w:t>
      </w:r>
      <w:r w:rsidR="005F7417" w:rsidRPr="005F7417">
        <w:rPr>
          <w:sz w:val="28"/>
          <w:szCs w:val="28"/>
          <w:lang w:eastAsia="uk-UA"/>
        </w:rPr>
        <w:t>.</w:t>
      </w:r>
    </w:p>
    <w:p w14:paraId="62CA1ADE" w14:textId="4D483C80" w:rsidR="00E44740" w:rsidRPr="00227D9C" w:rsidRDefault="00C51952" w:rsidP="005369B7">
      <w:pPr>
        <w:pStyle w:val="a4"/>
        <w:shd w:val="clear" w:color="auto" w:fill="auto"/>
        <w:tabs>
          <w:tab w:val="left" w:pos="165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4.2 </w:t>
      </w:r>
      <w:r w:rsidR="00E44740" w:rsidRPr="00227D9C">
        <w:rPr>
          <w:sz w:val="28"/>
          <w:szCs w:val="28"/>
          <w:lang w:eastAsia="uk-UA"/>
        </w:rPr>
        <w:t>Підприємство здійснює свою діяльність на основі повного госпо</w:t>
      </w:r>
      <w:r w:rsidR="00E44740" w:rsidRPr="00227D9C">
        <w:rPr>
          <w:sz w:val="28"/>
          <w:szCs w:val="28"/>
          <w:lang w:eastAsia="uk-UA"/>
        </w:rPr>
        <w:softHyphen/>
        <w:t>дарського розрахунку і самофінансування.</w:t>
      </w:r>
    </w:p>
    <w:p w14:paraId="7E759667" w14:textId="2AB91EC0" w:rsidR="00153BB5" w:rsidRDefault="00153BB5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4.</w:t>
      </w:r>
      <w:r w:rsidR="00E44740">
        <w:rPr>
          <w:sz w:val="28"/>
          <w:szCs w:val="28"/>
          <w:lang w:eastAsia="uk-UA"/>
        </w:rPr>
        <w:t>3</w:t>
      </w:r>
      <w:r w:rsidR="00C51952">
        <w:rPr>
          <w:sz w:val="28"/>
          <w:szCs w:val="28"/>
          <w:lang w:eastAsia="uk-UA"/>
        </w:rPr>
        <w:t xml:space="preserve"> </w:t>
      </w:r>
      <w:r w:rsidRPr="00153BB5">
        <w:rPr>
          <w:sz w:val="28"/>
          <w:szCs w:val="28"/>
          <w:lang w:eastAsia="uk-UA"/>
        </w:rPr>
        <w:t>Підприємств</w:t>
      </w:r>
      <w:r w:rsidR="006A6561">
        <w:rPr>
          <w:sz w:val="28"/>
          <w:szCs w:val="28"/>
          <w:lang w:eastAsia="uk-UA"/>
        </w:rPr>
        <w:t xml:space="preserve">о має </w:t>
      </w:r>
      <w:r w:rsidRPr="00153BB5">
        <w:rPr>
          <w:sz w:val="28"/>
          <w:szCs w:val="28"/>
          <w:lang w:eastAsia="uk-UA"/>
        </w:rPr>
        <w:t>самостійний баланс, поточні та вкладні (депозитні) рахунки в установах банків,</w:t>
      </w:r>
      <w:r w:rsidR="00E44740">
        <w:rPr>
          <w:sz w:val="28"/>
          <w:szCs w:val="28"/>
          <w:lang w:eastAsia="uk-UA"/>
        </w:rPr>
        <w:t xml:space="preserve"> </w:t>
      </w:r>
      <w:r w:rsidRPr="00153BB5">
        <w:rPr>
          <w:sz w:val="28"/>
          <w:szCs w:val="28"/>
          <w:lang w:eastAsia="uk-UA"/>
        </w:rPr>
        <w:t>круглу печатку зі своїм найменуванням, кутові штамп</w:t>
      </w:r>
      <w:r w:rsidR="00646B3E">
        <w:rPr>
          <w:sz w:val="28"/>
          <w:szCs w:val="28"/>
          <w:lang w:eastAsia="uk-UA"/>
        </w:rPr>
        <w:t>и, бланк зі своїм найменуванням.</w:t>
      </w:r>
    </w:p>
    <w:p w14:paraId="0017F2DF" w14:textId="7CE2FD83" w:rsidR="00E44740" w:rsidRPr="00E44740" w:rsidRDefault="00E44740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E44740">
        <w:rPr>
          <w:sz w:val="28"/>
          <w:szCs w:val="28"/>
          <w:lang w:eastAsia="uk-UA"/>
        </w:rPr>
        <w:t>4.</w:t>
      </w:r>
      <w:r w:rsidR="00C51952">
        <w:rPr>
          <w:sz w:val="28"/>
          <w:szCs w:val="28"/>
          <w:lang w:eastAsia="uk-UA"/>
        </w:rPr>
        <w:t xml:space="preserve">4 </w:t>
      </w:r>
      <w:r w:rsidRPr="00E44740">
        <w:rPr>
          <w:sz w:val="28"/>
          <w:szCs w:val="28"/>
          <w:lang w:eastAsia="uk-UA"/>
        </w:rPr>
        <w:t xml:space="preserve"> Підприємство має право:</w:t>
      </w:r>
    </w:p>
    <w:p w14:paraId="31CCF575" w14:textId="070105CD" w:rsidR="00E44740" w:rsidRPr="00E44740" w:rsidRDefault="00E44740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4</w:t>
      </w:r>
      <w:r w:rsidR="00C51952">
        <w:rPr>
          <w:sz w:val="28"/>
          <w:szCs w:val="28"/>
          <w:lang w:eastAsia="uk-UA"/>
        </w:rPr>
        <w:t xml:space="preserve">.4.1 </w:t>
      </w:r>
      <w:r w:rsidRPr="00E44740">
        <w:rPr>
          <w:sz w:val="28"/>
          <w:szCs w:val="28"/>
          <w:lang w:eastAsia="uk-UA"/>
        </w:rPr>
        <w:t>Укладати угоди</w:t>
      </w:r>
      <w:r>
        <w:rPr>
          <w:sz w:val="28"/>
          <w:szCs w:val="28"/>
          <w:lang w:eastAsia="uk-UA"/>
        </w:rPr>
        <w:t>, договори</w:t>
      </w:r>
      <w:r w:rsidRPr="00E44740">
        <w:rPr>
          <w:sz w:val="28"/>
          <w:szCs w:val="28"/>
          <w:lang w:eastAsia="uk-UA"/>
        </w:rPr>
        <w:t xml:space="preserve"> (контракти), набувати майнових та</w:t>
      </w:r>
      <w:r>
        <w:rPr>
          <w:sz w:val="28"/>
          <w:szCs w:val="28"/>
          <w:lang w:eastAsia="uk-UA"/>
        </w:rPr>
        <w:t xml:space="preserve"> </w:t>
      </w:r>
      <w:r w:rsidRPr="00E44740">
        <w:rPr>
          <w:sz w:val="28"/>
          <w:szCs w:val="28"/>
          <w:lang w:eastAsia="uk-UA"/>
        </w:rPr>
        <w:t xml:space="preserve">особистих </w:t>
      </w:r>
      <w:r w:rsidR="009878C1">
        <w:rPr>
          <w:sz w:val="28"/>
          <w:szCs w:val="28"/>
          <w:lang w:eastAsia="uk-UA"/>
        </w:rPr>
        <w:t>не</w:t>
      </w:r>
      <w:r w:rsidRPr="00E44740">
        <w:rPr>
          <w:sz w:val="28"/>
          <w:szCs w:val="28"/>
          <w:lang w:eastAsia="uk-UA"/>
        </w:rPr>
        <w:t>майнових прав</w:t>
      </w:r>
      <w:r>
        <w:rPr>
          <w:sz w:val="28"/>
          <w:szCs w:val="28"/>
          <w:lang w:eastAsia="uk-UA"/>
        </w:rPr>
        <w:t>;</w:t>
      </w:r>
    </w:p>
    <w:p w14:paraId="1EF155EF" w14:textId="3CED4DC8" w:rsidR="00E44740" w:rsidRPr="00E44740" w:rsidRDefault="00E44740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4</w:t>
      </w:r>
      <w:r w:rsidR="00C51952">
        <w:rPr>
          <w:sz w:val="28"/>
          <w:szCs w:val="28"/>
          <w:lang w:eastAsia="uk-UA"/>
        </w:rPr>
        <w:t xml:space="preserve">.4.2 </w:t>
      </w:r>
      <w:r w:rsidR="00FC6A6F" w:rsidRPr="00FC6A6F">
        <w:rPr>
          <w:sz w:val="28"/>
          <w:szCs w:val="28"/>
          <w:lang w:eastAsia="uk-UA"/>
        </w:rPr>
        <w:t>Діяти на принцип</w:t>
      </w:r>
      <w:r w:rsidR="00FC6A6F">
        <w:rPr>
          <w:sz w:val="28"/>
          <w:szCs w:val="28"/>
          <w:lang w:eastAsia="uk-UA"/>
        </w:rPr>
        <w:t>ах самостійності</w:t>
      </w:r>
      <w:r w:rsidR="00FC6A6F" w:rsidRPr="00FC6A6F">
        <w:rPr>
          <w:sz w:val="28"/>
          <w:szCs w:val="28"/>
          <w:lang w:eastAsia="uk-UA"/>
        </w:rPr>
        <w:t xml:space="preserve"> з підприємствами, установами</w:t>
      </w:r>
      <w:r w:rsidR="00FC6A6F">
        <w:rPr>
          <w:sz w:val="28"/>
          <w:szCs w:val="28"/>
          <w:lang w:eastAsia="uk-UA"/>
        </w:rPr>
        <w:t xml:space="preserve"> та організаціями</w:t>
      </w:r>
      <w:r w:rsidR="009878C1">
        <w:rPr>
          <w:sz w:val="28"/>
          <w:szCs w:val="28"/>
          <w:lang w:eastAsia="uk-UA"/>
        </w:rPr>
        <w:t xml:space="preserve">, </w:t>
      </w:r>
      <w:r w:rsidR="00405424">
        <w:rPr>
          <w:sz w:val="28"/>
          <w:szCs w:val="28"/>
          <w:lang w:eastAsia="uk-UA"/>
        </w:rPr>
        <w:t>незалежно від</w:t>
      </w:r>
      <w:r w:rsidR="009878C1" w:rsidRPr="00227D9C">
        <w:rPr>
          <w:sz w:val="28"/>
          <w:szCs w:val="28"/>
          <w:lang w:eastAsia="uk-UA"/>
        </w:rPr>
        <w:t xml:space="preserve"> форм</w:t>
      </w:r>
      <w:r w:rsidR="00405424">
        <w:rPr>
          <w:sz w:val="28"/>
          <w:szCs w:val="28"/>
          <w:lang w:eastAsia="uk-UA"/>
        </w:rPr>
        <w:t>и</w:t>
      </w:r>
      <w:r w:rsidR="009878C1" w:rsidRPr="00227D9C">
        <w:rPr>
          <w:sz w:val="28"/>
          <w:szCs w:val="28"/>
          <w:lang w:eastAsia="uk-UA"/>
        </w:rPr>
        <w:t xml:space="preserve"> власності</w:t>
      </w:r>
      <w:r w:rsidR="009878C1">
        <w:rPr>
          <w:sz w:val="28"/>
          <w:szCs w:val="28"/>
          <w:lang w:eastAsia="uk-UA"/>
        </w:rPr>
        <w:t xml:space="preserve">, </w:t>
      </w:r>
      <w:r w:rsidR="009878C1" w:rsidRPr="00227D9C">
        <w:rPr>
          <w:sz w:val="28"/>
          <w:szCs w:val="28"/>
          <w:lang w:eastAsia="uk-UA"/>
        </w:rPr>
        <w:t>фізичними особами</w:t>
      </w:r>
      <w:r w:rsidR="009878C1">
        <w:rPr>
          <w:sz w:val="28"/>
          <w:szCs w:val="28"/>
          <w:lang w:eastAsia="uk-UA"/>
        </w:rPr>
        <w:t xml:space="preserve">, </w:t>
      </w:r>
      <w:r w:rsidRPr="00E44740">
        <w:rPr>
          <w:sz w:val="28"/>
          <w:szCs w:val="28"/>
          <w:lang w:eastAsia="uk-UA"/>
        </w:rPr>
        <w:t>від свого імені, бути позивачем та відповідачем у судах</w:t>
      </w:r>
      <w:r w:rsidR="009878C1">
        <w:rPr>
          <w:sz w:val="28"/>
          <w:szCs w:val="28"/>
          <w:lang w:eastAsia="uk-UA"/>
        </w:rPr>
        <w:t>;</w:t>
      </w:r>
    </w:p>
    <w:p w14:paraId="2B7A7D6E" w14:textId="79F61C11" w:rsidR="009878C1" w:rsidRDefault="00C51952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4.4.3 </w:t>
      </w:r>
      <w:r w:rsidR="009878C1">
        <w:rPr>
          <w:sz w:val="28"/>
          <w:szCs w:val="28"/>
          <w:lang w:eastAsia="uk-UA"/>
        </w:rPr>
        <w:t xml:space="preserve">Приймати участь </w:t>
      </w:r>
      <w:r w:rsidR="00E44740" w:rsidRPr="00E44740">
        <w:rPr>
          <w:sz w:val="28"/>
          <w:szCs w:val="28"/>
          <w:lang w:eastAsia="uk-UA"/>
        </w:rPr>
        <w:t>в</w:t>
      </w:r>
      <w:r w:rsidR="009878C1">
        <w:rPr>
          <w:sz w:val="28"/>
          <w:szCs w:val="28"/>
          <w:lang w:eastAsia="uk-UA"/>
        </w:rPr>
        <w:t xml:space="preserve"> </w:t>
      </w:r>
      <w:r w:rsidR="00E44740" w:rsidRPr="00E44740">
        <w:rPr>
          <w:sz w:val="28"/>
          <w:szCs w:val="28"/>
          <w:lang w:eastAsia="uk-UA"/>
        </w:rPr>
        <w:t>асоціаціях, ко</w:t>
      </w:r>
      <w:r w:rsidR="005369B7">
        <w:rPr>
          <w:sz w:val="28"/>
          <w:szCs w:val="28"/>
          <w:lang w:eastAsia="uk-UA"/>
        </w:rPr>
        <w:t xml:space="preserve">рпораціях та інших об'єднаннях </w:t>
      </w:r>
      <w:r w:rsidR="00E44740" w:rsidRPr="00E44740">
        <w:rPr>
          <w:sz w:val="28"/>
          <w:szCs w:val="28"/>
          <w:lang w:eastAsia="uk-UA"/>
        </w:rPr>
        <w:t>на добровільних засадах, якщо на те є згода Засновника і це не суперечить антимонопольному законодавству України та іншим нормативним актам України</w:t>
      </w:r>
      <w:r w:rsidR="009878C1">
        <w:rPr>
          <w:sz w:val="28"/>
          <w:szCs w:val="28"/>
          <w:lang w:eastAsia="uk-UA"/>
        </w:rPr>
        <w:t>;</w:t>
      </w:r>
    </w:p>
    <w:p w14:paraId="152AA301" w14:textId="5296D5B9" w:rsidR="009878C1" w:rsidRPr="009878C1" w:rsidRDefault="00C51952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4.4.4 </w:t>
      </w:r>
      <w:r w:rsidR="009878C1" w:rsidRPr="009878C1">
        <w:rPr>
          <w:sz w:val="28"/>
          <w:szCs w:val="28"/>
          <w:lang w:eastAsia="uk-UA"/>
        </w:rPr>
        <w:t>Підприємство може утворювати філії, дочірні підприємства, інші підрозділи за рішенням Засновника</w:t>
      </w:r>
      <w:r w:rsidR="009878C1">
        <w:rPr>
          <w:sz w:val="28"/>
          <w:szCs w:val="28"/>
          <w:lang w:eastAsia="uk-UA"/>
        </w:rPr>
        <w:t>;</w:t>
      </w:r>
    </w:p>
    <w:p w14:paraId="1FBC2020" w14:textId="54D1FB00" w:rsidR="009878C1" w:rsidRDefault="00704136" w:rsidP="005369B7">
      <w:pPr>
        <w:pStyle w:val="a4"/>
        <w:numPr>
          <w:ilvl w:val="2"/>
          <w:numId w:val="18"/>
        </w:numPr>
        <w:shd w:val="clear" w:color="auto" w:fill="auto"/>
        <w:tabs>
          <w:tab w:val="left" w:pos="445"/>
        </w:tabs>
        <w:spacing w:before="0" w:after="0" w:line="240" w:lineRule="auto"/>
        <w:ind w:left="0" w:firstLine="567"/>
        <w:jc w:val="left"/>
        <w:rPr>
          <w:sz w:val="28"/>
          <w:szCs w:val="28"/>
        </w:rPr>
      </w:pPr>
      <w:r>
        <w:rPr>
          <w:sz w:val="28"/>
          <w:szCs w:val="28"/>
          <w:lang w:eastAsia="uk-UA"/>
        </w:rPr>
        <w:t>Отримувати кредити</w:t>
      </w:r>
      <w:r w:rsidR="009878C1" w:rsidRPr="00227D9C">
        <w:rPr>
          <w:sz w:val="28"/>
          <w:szCs w:val="28"/>
          <w:lang w:eastAsia="uk-UA"/>
        </w:rPr>
        <w:t xml:space="preserve"> банків;</w:t>
      </w:r>
    </w:p>
    <w:p w14:paraId="0F293F66" w14:textId="18D4CA22" w:rsidR="009878C1" w:rsidRDefault="00704136" w:rsidP="005369B7">
      <w:pPr>
        <w:pStyle w:val="a4"/>
        <w:numPr>
          <w:ilvl w:val="2"/>
          <w:numId w:val="18"/>
        </w:numPr>
        <w:shd w:val="clear" w:color="auto" w:fill="auto"/>
        <w:tabs>
          <w:tab w:val="left" w:pos="440"/>
        </w:tabs>
        <w:spacing w:before="0" w:after="0" w:line="240" w:lineRule="auto"/>
        <w:ind w:left="0" w:firstLine="567"/>
        <w:jc w:val="left"/>
        <w:rPr>
          <w:sz w:val="28"/>
          <w:szCs w:val="28"/>
        </w:rPr>
      </w:pPr>
      <w:r>
        <w:rPr>
          <w:sz w:val="28"/>
          <w:szCs w:val="28"/>
          <w:lang w:eastAsia="uk-UA"/>
        </w:rPr>
        <w:t>Укладати договори оренди</w:t>
      </w:r>
      <w:r w:rsidR="00A84A5E">
        <w:rPr>
          <w:sz w:val="28"/>
          <w:szCs w:val="28"/>
          <w:lang w:eastAsia="uk-UA"/>
        </w:rPr>
        <w:t xml:space="preserve"> рухомого майна</w:t>
      </w:r>
      <w:r w:rsidR="009878C1" w:rsidRPr="00227D9C">
        <w:rPr>
          <w:sz w:val="28"/>
          <w:szCs w:val="28"/>
          <w:lang w:eastAsia="uk-UA"/>
        </w:rPr>
        <w:t>;</w:t>
      </w:r>
    </w:p>
    <w:p w14:paraId="3C71E261" w14:textId="77777777" w:rsidR="009878C1" w:rsidRDefault="009878C1" w:rsidP="005369B7">
      <w:pPr>
        <w:pStyle w:val="a4"/>
        <w:numPr>
          <w:ilvl w:val="2"/>
          <w:numId w:val="18"/>
        </w:numPr>
        <w:shd w:val="clear" w:color="auto" w:fill="auto"/>
        <w:tabs>
          <w:tab w:val="left" w:pos="445"/>
        </w:tabs>
        <w:spacing w:before="0" w:after="0" w:line="240" w:lineRule="auto"/>
        <w:ind w:left="0" w:firstLine="567"/>
        <w:jc w:val="left"/>
        <w:rPr>
          <w:sz w:val="28"/>
          <w:szCs w:val="28"/>
        </w:rPr>
      </w:pPr>
      <w:r>
        <w:rPr>
          <w:sz w:val="28"/>
          <w:szCs w:val="28"/>
          <w:lang w:eastAsia="uk-UA"/>
        </w:rPr>
        <w:t>О</w:t>
      </w:r>
      <w:r w:rsidRPr="00227D9C">
        <w:rPr>
          <w:sz w:val="28"/>
          <w:szCs w:val="28"/>
          <w:lang w:eastAsia="uk-UA"/>
        </w:rPr>
        <w:t>рганізовувати структурні підрозділи, необхідні для господарської діяль</w:t>
      </w:r>
      <w:r w:rsidRPr="00227D9C">
        <w:rPr>
          <w:sz w:val="28"/>
          <w:szCs w:val="28"/>
          <w:lang w:eastAsia="uk-UA"/>
        </w:rPr>
        <w:softHyphen/>
        <w:t>ності;</w:t>
      </w:r>
    </w:p>
    <w:p w14:paraId="78067129" w14:textId="77777777" w:rsidR="009878C1" w:rsidRPr="00227D9C" w:rsidRDefault="00CB07B4" w:rsidP="005369B7">
      <w:pPr>
        <w:pStyle w:val="a4"/>
        <w:numPr>
          <w:ilvl w:val="2"/>
          <w:numId w:val="18"/>
        </w:numPr>
        <w:shd w:val="clear" w:color="auto" w:fill="auto"/>
        <w:tabs>
          <w:tab w:val="left" w:pos="445"/>
        </w:tabs>
        <w:spacing w:before="0" w:after="0" w:line="240" w:lineRule="auto"/>
        <w:ind w:left="0" w:firstLine="567"/>
        <w:jc w:val="left"/>
        <w:rPr>
          <w:sz w:val="28"/>
          <w:szCs w:val="28"/>
        </w:rPr>
      </w:pPr>
      <w:r w:rsidRPr="008E0312">
        <w:rPr>
          <w:sz w:val="28"/>
          <w:szCs w:val="28"/>
          <w:lang w:eastAsia="uk-UA"/>
        </w:rPr>
        <w:t>К</w:t>
      </w:r>
      <w:r w:rsidR="009878C1" w:rsidRPr="008E0312">
        <w:rPr>
          <w:sz w:val="28"/>
          <w:szCs w:val="28"/>
          <w:lang w:eastAsia="uk-UA"/>
        </w:rPr>
        <w:t>ористуватись</w:t>
      </w:r>
      <w:r w:rsidR="009878C1" w:rsidRPr="00227D9C">
        <w:rPr>
          <w:sz w:val="28"/>
          <w:szCs w:val="28"/>
          <w:lang w:eastAsia="uk-UA"/>
        </w:rPr>
        <w:t xml:space="preserve"> іншими правами, встановленими для підприємств чинним законодавством.</w:t>
      </w:r>
    </w:p>
    <w:p w14:paraId="2A302E80" w14:textId="63814EB1" w:rsidR="001330AB" w:rsidRDefault="007A3C0C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4.5 </w:t>
      </w:r>
      <w:r w:rsidR="000E1293">
        <w:rPr>
          <w:sz w:val="28"/>
          <w:szCs w:val="28"/>
          <w:lang w:eastAsia="uk-UA"/>
        </w:rPr>
        <w:t>Підприємство реалізує свої</w:t>
      </w:r>
      <w:r w:rsidR="00491FED" w:rsidRPr="00227D9C">
        <w:rPr>
          <w:sz w:val="28"/>
          <w:szCs w:val="28"/>
          <w:lang w:eastAsia="uk-UA"/>
        </w:rPr>
        <w:t xml:space="preserve"> </w:t>
      </w:r>
      <w:r w:rsidR="00CB07B4" w:rsidRPr="00227D9C">
        <w:rPr>
          <w:sz w:val="28"/>
          <w:szCs w:val="28"/>
          <w:lang w:eastAsia="uk-UA"/>
        </w:rPr>
        <w:t xml:space="preserve">послуги </w:t>
      </w:r>
      <w:r w:rsidR="00491FED" w:rsidRPr="00227D9C">
        <w:rPr>
          <w:sz w:val="28"/>
          <w:szCs w:val="28"/>
          <w:lang w:eastAsia="uk-UA"/>
        </w:rPr>
        <w:t xml:space="preserve">(роботи, </w:t>
      </w:r>
      <w:r w:rsidR="00CB07B4" w:rsidRPr="00227D9C">
        <w:rPr>
          <w:sz w:val="28"/>
          <w:szCs w:val="28"/>
          <w:lang w:eastAsia="uk-UA"/>
        </w:rPr>
        <w:t>продукцію</w:t>
      </w:r>
      <w:r w:rsidR="00491FED" w:rsidRPr="00227D9C">
        <w:rPr>
          <w:sz w:val="28"/>
          <w:szCs w:val="28"/>
          <w:lang w:eastAsia="uk-UA"/>
        </w:rPr>
        <w:t>) за цінами і тар</w:t>
      </w:r>
      <w:r w:rsidR="009878C1">
        <w:rPr>
          <w:sz w:val="28"/>
          <w:szCs w:val="28"/>
          <w:lang w:eastAsia="uk-UA"/>
        </w:rPr>
        <w:t>и</w:t>
      </w:r>
      <w:r w:rsidR="00491FED" w:rsidRPr="00227D9C">
        <w:rPr>
          <w:sz w:val="28"/>
          <w:szCs w:val="28"/>
          <w:lang w:eastAsia="uk-UA"/>
        </w:rPr>
        <w:t>фа</w:t>
      </w:r>
      <w:r w:rsidR="009878C1">
        <w:rPr>
          <w:sz w:val="28"/>
          <w:szCs w:val="28"/>
          <w:lang w:eastAsia="uk-UA"/>
        </w:rPr>
        <w:t>ми</w:t>
      </w:r>
      <w:r w:rsidR="00491FED" w:rsidRPr="00227D9C">
        <w:rPr>
          <w:sz w:val="28"/>
          <w:szCs w:val="28"/>
          <w:lang w:eastAsia="uk-UA"/>
        </w:rPr>
        <w:t>, встановленими самостійно чи на договірній основі, а у випадках, передбачених законодавством, - за державними цінами і тарифами.</w:t>
      </w:r>
    </w:p>
    <w:p w14:paraId="1574C10A" w14:textId="719FBB86" w:rsidR="00491FED" w:rsidRDefault="006A6561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4.6 </w:t>
      </w:r>
      <w:r w:rsidR="00491FED" w:rsidRPr="00227D9C">
        <w:rPr>
          <w:sz w:val="28"/>
          <w:szCs w:val="28"/>
          <w:lang w:eastAsia="uk-UA"/>
        </w:rPr>
        <w:t>Підприємство здійснює свою діяльніс</w:t>
      </w:r>
      <w:r w:rsidR="005369B7">
        <w:rPr>
          <w:sz w:val="28"/>
          <w:szCs w:val="28"/>
          <w:lang w:eastAsia="uk-UA"/>
        </w:rPr>
        <w:t>ть на основі самостійного балан</w:t>
      </w:r>
      <w:r w:rsidR="00491FED" w:rsidRPr="00227D9C">
        <w:rPr>
          <w:sz w:val="28"/>
          <w:szCs w:val="28"/>
          <w:lang w:eastAsia="uk-UA"/>
        </w:rPr>
        <w:t>су, обліку результатів своєї діяльності, веде бухгалтерську і стати</w:t>
      </w:r>
      <w:r w:rsidR="00E20F9D">
        <w:rPr>
          <w:sz w:val="28"/>
          <w:szCs w:val="28"/>
          <w:lang w:eastAsia="uk-UA"/>
        </w:rPr>
        <w:t>стич</w:t>
      </w:r>
      <w:r w:rsidR="005369B7">
        <w:rPr>
          <w:sz w:val="28"/>
          <w:szCs w:val="28"/>
          <w:lang w:eastAsia="uk-UA"/>
        </w:rPr>
        <w:t>ну звіт</w:t>
      </w:r>
      <w:r w:rsidR="00491FED" w:rsidRPr="00227D9C">
        <w:rPr>
          <w:sz w:val="28"/>
          <w:szCs w:val="28"/>
          <w:lang w:eastAsia="uk-UA"/>
        </w:rPr>
        <w:t>ність. Порядок організації і ведення бухгалт</w:t>
      </w:r>
      <w:r w:rsidR="005369B7">
        <w:rPr>
          <w:sz w:val="28"/>
          <w:szCs w:val="28"/>
          <w:lang w:eastAsia="uk-UA"/>
        </w:rPr>
        <w:t>ерського обліку і надання фінан</w:t>
      </w:r>
      <w:r w:rsidR="00491FED" w:rsidRPr="00227D9C">
        <w:rPr>
          <w:sz w:val="28"/>
          <w:szCs w:val="28"/>
          <w:lang w:eastAsia="uk-UA"/>
        </w:rPr>
        <w:t>сової і стати</w:t>
      </w:r>
      <w:r w:rsidR="00390D4B">
        <w:rPr>
          <w:sz w:val="28"/>
          <w:szCs w:val="28"/>
          <w:lang w:eastAsia="uk-UA"/>
        </w:rPr>
        <w:t>сти</w:t>
      </w:r>
      <w:r w:rsidR="00491FED" w:rsidRPr="00227D9C">
        <w:rPr>
          <w:sz w:val="28"/>
          <w:szCs w:val="28"/>
          <w:lang w:eastAsia="uk-UA"/>
        </w:rPr>
        <w:t>чної зв</w:t>
      </w:r>
      <w:r w:rsidR="009813D9">
        <w:rPr>
          <w:sz w:val="28"/>
          <w:szCs w:val="28"/>
          <w:lang w:eastAsia="uk-UA"/>
        </w:rPr>
        <w:t xml:space="preserve">ітності визначається чинним </w:t>
      </w:r>
      <w:r w:rsidR="005369B7">
        <w:rPr>
          <w:sz w:val="28"/>
          <w:szCs w:val="28"/>
          <w:lang w:eastAsia="uk-UA"/>
        </w:rPr>
        <w:t>законодавством. Поса</w:t>
      </w:r>
      <w:r w:rsidR="00491FED" w:rsidRPr="00227D9C">
        <w:rPr>
          <w:sz w:val="28"/>
          <w:szCs w:val="28"/>
          <w:lang w:eastAsia="uk-UA"/>
        </w:rPr>
        <w:t>дові особи Підприємства несуть відповідальн</w:t>
      </w:r>
      <w:r w:rsidR="005369B7">
        <w:rPr>
          <w:sz w:val="28"/>
          <w:szCs w:val="28"/>
          <w:lang w:eastAsia="uk-UA"/>
        </w:rPr>
        <w:t>ість за достовірність і своєчас</w:t>
      </w:r>
      <w:r w:rsidR="00491FED" w:rsidRPr="00227D9C">
        <w:rPr>
          <w:sz w:val="28"/>
          <w:szCs w:val="28"/>
          <w:lang w:eastAsia="uk-UA"/>
        </w:rPr>
        <w:t>ність надання встановленої звітності.</w:t>
      </w:r>
    </w:p>
    <w:p w14:paraId="31E9C175" w14:textId="37506CE3" w:rsidR="00FB4FCF" w:rsidRDefault="007A3C0C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4.7 </w:t>
      </w:r>
      <w:r w:rsidR="007A365B">
        <w:rPr>
          <w:sz w:val="28"/>
          <w:szCs w:val="28"/>
          <w:lang w:eastAsia="uk-UA"/>
        </w:rPr>
        <w:t xml:space="preserve">Засновник не відповідає по зобов’язанням </w:t>
      </w:r>
      <w:r w:rsidR="000F1FF9">
        <w:rPr>
          <w:sz w:val="28"/>
          <w:szCs w:val="28"/>
          <w:lang w:val="ru-RU" w:eastAsia="uk-UA"/>
        </w:rPr>
        <w:t>П</w:t>
      </w:r>
      <w:r w:rsidR="007A365B">
        <w:rPr>
          <w:sz w:val="28"/>
          <w:szCs w:val="28"/>
          <w:lang w:eastAsia="uk-UA"/>
        </w:rPr>
        <w:t>ідприємства</w:t>
      </w:r>
      <w:r w:rsidR="00D44070">
        <w:rPr>
          <w:sz w:val="28"/>
          <w:szCs w:val="28"/>
          <w:lang w:eastAsia="uk-UA"/>
        </w:rPr>
        <w:t>. Підприємство несе відповідальність по своїм зобов’</w:t>
      </w:r>
      <w:r w:rsidR="00D61394">
        <w:rPr>
          <w:sz w:val="28"/>
          <w:szCs w:val="28"/>
          <w:lang w:eastAsia="uk-UA"/>
        </w:rPr>
        <w:t xml:space="preserve">язанням згідно чинного законодавства. </w:t>
      </w:r>
    </w:p>
    <w:p w14:paraId="099845A5" w14:textId="77777777" w:rsidR="00990321" w:rsidRPr="00227D9C" w:rsidRDefault="00990321" w:rsidP="005369B7">
      <w:pPr>
        <w:pStyle w:val="a4"/>
        <w:shd w:val="clear" w:color="auto" w:fill="auto"/>
        <w:tabs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</w:p>
    <w:p w14:paraId="16D41E40" w14:textId="65A50236" w:rsidR="001330AB" w:rsidRPr="00363B2E" w:rsidRDefault="005369B7" w:rsidP="005369B7">
      <w:pPr>
        <w:pStyle w:val="3"/>
        <w:spacing w:before="0" w:beforeAutospacing="0" w:after="0" w:afterAutospacing="0"/>
        <w:ind w:firstLine="567"/>
        <w:jc w:val="center"/>
        <w:rPr>
          <w:b w:val="0"/>
          <w:sz w:val="28"/>
          <w:szCs w:val="28"/>
          <w:lang w:val="uk-UA" w:eastAsia="uk-UA"/>
        </w:rPr>
      </w:pPr>
      <w:bookmarkStart w:id="2" w:name="bookmark1"/>
      <w:r>
        <w:rPr>
          <w:b w:val="0"/>
          <w:sz w:val="28"/>
          <w:szCs w:val="28"/>
          <w:lang w:val="uk-UA" w:eastAsia="uk-UA"/>
        </w:rPr>
        <w:lastRenderedPageBreak/>
        <w:t xml:space="preserve">5. </w:t>
      </w:r>
      <w:r w:rsidR="001330AB" w:rsidRPr="00363B2E">
        <w:rPr>
          <w:b w:val="0"/>
          <w:sz w:val="28"/>
          <w:szCs w:val="28"/>
          <w:lang w:val="uk-UA" w:eastAsia="uk-UA"/>
        </w:rPr>
        <w:t>МАЙНО ПІДПРИЄМСТВА</w:t>
      </w:r>
    </w:p>
    <w:p w14:paraId="62993299" w14:textId="77777777" w:rsidR="001330AB" w:rsidRDefault="001330AB" w:rsidP="005369B7">
      <w:pPr>
        <w:pStyle w:val="12"/>
        <w:keepNext/>
        <w:keepLines/>
        <w:shd w:val="clear" w:color="auto" w:fill="auto"/>
        <w:spacing w:after="0" w:line="240" w:lineRule="auto"/>
        <w:ind w:firstLine="567"/>
        <w:rPr>
          <w:sz w:val="28"/>
          <w:szCs w:val="28"/>
          <w:lang w:eastAsia="uk-UA"/>
        </w:rPr>
      </w:pPr>
    </w:p>
    <w:bookmarkEnd w:id="2"/>
    <w:p w14:paraId="2A36FE03" w14:textId="52885FB8" w:rsidR="001330AB" w:rsidRDefault="007A3C0C" w:rsidP="005369B7">
      <w:pPr>
        <w:pStyle w:val="a4"/>
        <w:shd w:val="clear" w:color="auto" w:fill="auto"/>
        <w:tabs>
          <w:tab w:val="left" w:pos="806"/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5.1 </w:t>
      </w:r>
      <w:r w:rsidR="00491FED" w:rsidRPr="00227D9C">
        <w:rPr>
          <w:sz w:val="28"/>
          <w:szCs w:val="28"/>
          <w:lang w:eastAsia="uk-UA"/>
        </w:rPr>
        <w:t>Майно підприємства складають основні фонди й обігові кошти, а також цінності, вартість яких відображається на самостійному балансі Підприємст</w:t>
      </w:r>
      <w:r w:rsidR="00491FED" w:rsidRPr="00227D9C">
        <w:rPr>
          <w:sz w:val="28"/>
          <w:szCs w:val="28"/>
          <w:lang w:eastAsia="uk-UA"/>
        </w:rPr>
        <w:softHyphen/>
        <w:t>ва.</w:t>
      </w:r>
    </w:p>
    <w:p w14:paraId="1ABB782F" w14:textId="69007B55" w:rsidR="001330AB" w:rsidRDefault="007A3C0C" w:rsidP="005369B7">
      <w:pPr>
        <w:pStyle w:val="a4"/>
        <w:shd w:val="clear" w:color="auto" w:fill="auto"/>
        <w:tabs>
          <w:tab w:val="left" w:pos="806"/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5.2 </w:t>
      </w:r>
      <w:r w:rsidR="00491FED" w:rsidRPr="00227D9C">
        <w:rPr>
          <w:sz w:val="28"/>
          <w:szCs w:val="28"/>
          <w:lang w:eastAsia="uk-UA"/>
        </w:rPr>
        <w:t>Джерелом формування майна є:</w:t>
      </w:r>
    </w:p>
    <w:p w14:paraId="6EDF914B" w14:textId="59067D44" w:rsidR="007E14B7" w:rsidRDefault="006A6561" w:rsidP="005369B7">
      <w:pPr>
        <w:pStyle w:val="a4"/>
        <w:shd w:val="clear" w:color="auto" w:fill="auto"/>
        <w:tabs>
          <w:tab w:val="left" w:pos="806"/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5.2.1 </w:t>
      </w:r>
      <w:r w:rsidR="007E14B7">
        <w:rPr>
          <w:sz w:val="28"/>
          <w:szCs w:val="28"/>
          <w:lang w:eastAsia="uk-UA"/>
        </w:rPr>
        <w:t>Майно комунальної власності, перед</w:t>
      </w:r>
      <w:r w:rsidR="003C7BAF">
        <w:rPr>
          <w:sz w:val="28"/>
          <w:szCs w:val="28"/>
          <w:lang w:eastAsia="uk-UA"/>
        </w:rPr>
        <w:t>ане в господарське відання;</w:t>
      </w:r>
    </w:p>
    <w:p w14:paraId="24FE544E" w14:textId="5953A6C6" w:rsidR="001330AB" w:rsidRDefault="003C7BAF" w:rsidP="005369B7">
      <w:pPr>
        <w:pStyle w:val="a4"/>
        <w:shd w:val="clear" w:color="auto" w:fill="auto"/>
        <w:tabs>
          <w:tab w:val="left" w:pos="806"/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5.2.2</w:t>
      </w:r>
      <w:r w:rsidR="007A3C0C">
        <w:rPr>
          <w:sz w:val="28"/>
          <w:szCs w:val="28"/>
          <w:lang w:eastAsia="uk-UA"/>
        </w:rPr>
        <w:t xml:space="preserve"> </w:t>
      </w:r>
      <w:r w:rsidR="001330AB">
        <w:rPr>
          <w:sz w:val="28"/>
          <w:szCs w:val="28"/>
          <w:lang w:eastAsia="uk-UA"/>
        </w:rPr>
        <w:t>Г</w:t>
      </w:r>
      <w:r w:rsidR="00491FED" w:rsidRPr="00227D9C">
        <w:rPr>
          <w:sz w:val="28"/>
          <w:szCs w:val="28"/>
          <w:lang w:eastAsia="uk-UA"/>
        </w:rPr>
        <w:t>рошові і матеріальні внески;</w:t>
      </w:r>
    </w:p>
    <w:p w14:paraId="4BF4F4C6" w14:textId="2BD12719" w:rsidR="001330AB" w:rsidRDefault="003C7BAF" w:rsidP="005369B7">
      <w:pPr>
        <w:pStyle w:val="a4"/>
        <w:shd w:val="clear" w:color="auto" w:fill="auto"/>
        <w:tabs>
          <w:tab w:val="left" w:pos="806"/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5.2.3</w:t>
      </w:r>
      <w:r w:rsidR="001330AB">
        <w:rPr>
          <w:sz w:val="28"/>
          <w:szCs w:val="28"/>
          <w:lang w:eastAsia="uk-UA"/>
        </w:rPr>
        <w:t xml:space="preserve"> Д</w:t>
      </w:r>
      <w:r w:rsidR="00491FED" w:rsidRPr="00227D9C">
        <w:rPr>
          <w:sz w:val="28"/>
          <w:szCs w:val="28"/>
          <w:lang w:eastAsia="uk-UA"/>
        </w:rPr>
        <w:t>оходи, отримані від реалізації послуг, робіт продукції, а також інших ви</w:t>
      </w:r>
      <w:r w:rsidR="00491FED" w:rsidRPr="00227D9C">
        <w:rPr>
          <w:sz w:val="28"/>
          <w:szCs w:val="28"/>
          <w:lang w:eastAsia="uk-UA"/>
        </w:rPr>
        <w:softHyphen/>
        <w:t>дів господарської діяльності Підприємства;</w:t>
      </w:r>
    </w:p>
    <w:p w14:paraId="0F5F31DD" w14:textId="317387C5" w:rsidR="001330AB" w:rsidRDefault="003C7BAF" w:rsidP="005369B7">
      <w:pPr>
        <w:pStyle w:val="a4"/>
        <w:shd w:val="clear" w:color="auto" w:fill="auto"/>
        <w:tabs>
          <w:tab w:val="left" w:pos="806"/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5.2.4</w:t>
      </w:r>
      <w:r w:rsidR="008019A1">
        <w:rPr>
          <w:sz w:val="28"/>
          <w:szCs w:val="28"/>
          <w:lang w:eastAsia="uk-UA"/>
        </w:rPr>
        <w:t xml:space="preserve"> Кошти</w:t>
      </w:r>
      <w:r w:rsidR="00491FED" w:rsidRPr="00227D9C">
        <w:rPr>
          <w:sz w:val="28"/>
          <w:szCs w:val="28"/>
          <w:lang w:eastAsia="uk-UA"/>
        </w:rPr>
        <w:t>, отримані від орендної плати;</w:t>
      </w:r>
    </w:p>
    <w:p w14:paraId="5208AE45" w14:textId="399FFEC1" w:rsidR="001330AB" w:rsidRDefault="003C7BAF" w:rsidP="005369B7">
      <w:pPr>
        <w:pStyle w:val="a4"/>
        <w:shd w:val="clear" w:color="auto" w:fill="auto"/>
        <w:tabs>
          <w:tab w:val="left" w:pos="806"/>
          <w:tab w:val="left" w:pos="1646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  <w:lang w:eastAsia="uk-UA"/>
        </w:rPr>
        <w:t>5.2.5</w:t>
      </w:r>
      <w:r w:rsidR="001330AB">
        <w:rPr>
          <w:sz w:val="28"/>
          <w:szCs w:val="28"/>
          <w:lang w:eastAsia="uk-UA"/>
        </w:rPr>
        <w:t xml:space="preserve"> Пр</w:t>
      </w:r>
      <w:r w:rsidR="00491FED" w:rsidRPr="00227D9C">
        <w:rPr>
          <w:sz w:val="28"/>
          <w:szCs w:val="28"/>
          <w:lang w:eastAsia="uk-UA"/>
        </w:rPr>
        <w:t>идбане майно інших підприємств, організацій;</w:t>
      </w:r>
    </w:p>
    <w:p w14:paraId="321275BE" w14:textId="1B700330" w:rsidR="00D21050" w:rsidRDefault="003C7BAF" w:rsidP="005369B7">
      <w:pPr>
        <w:pStyle w:val="a4"/>
        <w:shd w:val="clear" w:color="auto" w:fill="auto"/>
        <w:tabs>
          <w:tab w:val="left" w:pos="806"/>
          <w:tab w:val="left" w:pos="1646"/>
        </w:tabs>
        <w:spacing w:before="0" w:after="0" w:line="240" w:lineRule="auto"/>
        <w:ind w:firstLine="567"/>
      </w:pPr>
      <w:r>
        <w:t>5.2.6</w:t>
      </w:r>
      <w:r w:rsidR="001330AB">
        <w:t xml:space="preserve"> К</w:t>
      </w:r>
      <w:r w:rsidR="00491FED" w:rsidRPr="00227D9C">
        <w:t>редити банків;</w:t>
      </w:r>
    </w:p>
    <w:p w14:paraId="093BCA5A" w14:textId="741D8E74" w:rsidR="00D21050" w:rsidRDefault="00D21050" w:rsidP="005369B7">
      <w:pPr>
        <w:pStyle w:val="a4"/>
        <w:shd w:val="clear" w:color="auto" w:fill="auto"/>
        <w:tabs>
          <w:tab w:val="left" w:pos="806"/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5</w:t>
      </w:r>
      <w:r w:rsidR="003C7BAF">
        <w:rPr>
          <w:sz w:val="28"/>
          <w:szCs w:val="28"/>
          <w:lang w:eastAsia="uk-UA"/>
        </w:rPr>
        <w:t>.2.7</w:t>
      </w:r>
      <w:r>
        <w:rPr>
          <w:sz w:val="28"/>
          <w:szCs w:val="28"/>
          <w:lang w:eastAsia="uk-UA"/>
        </w:rPr>
        <w:t xml:space="preserve"> Б</w:t>
      </w:r>
      <w:r w:rsidR="00491FED" w:rsidRPr="00227D9C">
        <w:rPr>
          <w:sz w:val="28"/>
          <w:szCs w:val="28"/>
          <w:lang w:eastAsia="uk-UA"/>
        </w:rPr>
        <w:t>езоплатні і благодійні внески, пожертвування організацій, підприємств, громадян;</w:t>
      </w:r>
    </w:p>
    <w:p w14:paraId="55CE8761" w14:textId="7AB3B779" w:rsidR="00D21050" w:rsidRDefault="003C7BAF" w:rsidP="005369B7">
      <w:pPr>
        <w:pStyle w:val="a4"/>
        <w:shd w:val="clear" w:color="auto" w:fill="auto"/>
        <w:tabs>
          <w:tab w:val="left" w:pos="810"/>
          <w:tab w:val="left" w:pos="1646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  <w:lang w:eastAsia="uk-UA"/>
        </w:rPr>
        <w:t>5.2.8</w:t>
      </w:r>
      <w:r w:rsidR="006A6561">
        <w:rPr>
          <w:sz w:val="28"/>
          <w:szCs w:val="28"/>
          <w:lang w:eastAsia="uk-UA"/>
        </w:rPr>
        <w:t xml:space="preserve"> </w:t>
      </w:r>
      <w:r w:rsidR="00D21050">
        <w:rPr>
          <w:sz w:val="28"/>
          <w:szCs w:val="28"/>
          <w:lang w:eastAsia="uk-UA"/>
        </w:rPr>
        <w:t>І</w:t>
      </w:r>
      <w:r w:rsidR="00491FED" w:rsidRPr="00227D9C">
        <w:rPr>
          <w:sz w:val="28"/>
          <w:szCs w:val="28"/>
          <w:lang w:eastAsia="uk-UA"/>
        </w:rPr>
        <w:t>нші джерела, не заборонені законодавством.</w:t>
      </w:r>
    </w:p>
    <w:p w14:paraId="6F2C8647" w14:textId="54F5DFA6" w:rsidR="00491FED" w:rsidRDefault="003A0C3A" w:rsidP="005369B7">
      <w:pPr>
        <w:pStyle w:val="a4"/>
        <w:shd w:val="clear" w:color="auto" w:fill="auto"/>
        <w:tabs>
          <w:tab w:val="left" w:pos="810"/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5.3 </w:t>
      </w:r>
      <w:r w:rsidR="00491FED" w:rsidRPr="00227D9C">
        <w:rPr>
          <w:sz w:val="28"/>
          <w:szCs w:val="28"/>
          <w:lang w:eastAsia="uk-UA"/>
        </w:rPr>
        <w:t xml:space="preserve">Майно, закріплене за Підприємством, належить йому на праві повного господарського </w:t>
      </w:r>
      <w:r w:rsidR="00D21050" w:rsidRPr="00227D9C">
        <w:rPr>
          <w:sz w:val="28"/>
          <w:szCs w:val="28"/>
          <w:lang w:eastAsia="uk-UA"/>
        </w:rPr>
        <w:t>в</w:t>
      </w:r>
      <w:r w:rsidR="00D21050">
        <w:rPr>
          <w:sz w:val="28"/>
          <w:szCs w:val="28"/>
          <w:lang w:eastAsia="uk-UA"/>
        </w:rPr>
        <w:t>і</w:t>
      </w:r>
      <w:r w:rsidR="00D21050" w:rsidRPr="00227D9C">
        <w:rPr>
          <w:sz w:val="28"/>
          <w:szCs w:val="28"/>
          <w:lang w:eastAsia="uk-UA"/>
        </w:rPr>
        <w:t>дання</w:t>
      </w:r>
      <w:r w:rsidR="00491FED" w:rsidRPr="00227D9C">
        <w:rPr>
          <w:sz w:val="28"/>
          <w:szCs w:val="28"/>
          <w:lang w:eastAsia="uk-UA"/>
        </w:rPr>
        <w:t>.</w:t>
      </w:r>
    </w:p>
    <w:p w14:paraId="1A283D2B" w14:textId="3337049B" w:rsidR="00491FED" w:rsidRDefault="003A0C3A" w:rsidP="005369B7">
      <w:pPr>
        <w:pStyle w:val="a4"/>
        <w:shd w:val="clear" w:color="auto" w:fill="auto"/>
        <w:tabs>
          <w:tab w:val="left" w:pos="830"/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5.4 </w:t>
      </w:r>
      <w:r w:rsidR="006A6561">
        <w:rPr>
          <w:sz w:val="28"/>
          <w:szCs w:val="28"/>
          <w:lang w:eastAsia="uk-UA"/>
        </w:rPr>
        <w:t>Статутний фонд Підприємства</w:t>
      </w:r>
      <w:r w:rsidR="001F7AA3" w:rsidRPr="001F7AA3">
        <w:rPr>
          <w:sz w:val="28"/>
          <w:szCs w:val="28"/>
          <w:lang w:eastAsia="uk-UA"/>
        </w:rPr>
        <w:t xml:space="preserve"> становить </w:t>
      </w:r>
      <w:r w:rsidR="001F7AA3">
        <w:rPr>
          <w:sz w:val="28"/>
          <w:szCs w:val="28"/>
          <w:lang w:eastAsia="uk-UA"/>
        </w:rPr>
        <w:t>6</w:t>
      </w:r>
      <w:r w:rsidR="001F7AA3" w:rsidRPr="001F7AA3">
        <w:rPr>
          <w:sz w:val="28"/>
          <w:szCs w:val="28"/>
          <w:lang w:eastAsia="uk-UA"/>
        </w:rPr>
        <w:t>0</w:t>
      </w:r>
      <w:r w:rsidR="00C449B7">
        <w:rPr>
          <w:sz w:val="28"/>
          <w:szCs w:val="28"/>
          <w:lang w:eastAsia="uk-UA"/>
        </w:rPr>
        <w:t>5</w:t>
      </w:r>
      <w:r w:rsidR="00886609">
        <w:rPr>
          <w:sz w:val="28"/>
          <w:szCs w:val="28"/>
          <w:lang w:eastAsia="uk-UA"/>
        </w:rPr>
        <w:t xml:space="preserve">000 </w:t>
      </w:r>
      <w:r w:rsidR="001F7AA3" w:rsidRPr="001F7AA3">
        <w:rPr>
          <w:sz w:val="28"/>
          <w:szCs w:val="28"/>
          <w:lang w:eastAsia="uk-UA"/>
        </w:rPr>
        <w:t>грн.</w:t>
      </w:r>
      <w:r w:rsidR="00886609">
        <w:rPr>
          <w:sz w:val="28"/>
          <w:szCs w:val="28"/>
          <w:lang w:eastAsia="uk-UA"/>
        </w:rPr>
        <w:t xml:space="preserve"> </w:t>
      </w:r>
      <w:r w:rsidR="00786485">
        <w:rPr>
          <w:sz w:val="28"/>
          <w:szCs w:val="28"/>
          <w:lang w:eastAsia="uk-UA"/>
        </w:rPr>
        <w:t>00 коп.</w:t>
      </w:r>
      <w:r w:rsidR="006A6561">
        <w:rPr>
          <w:sz w:val="28"/>
          <w:szCs w:val="28"/>
          <w:lang w:eastAsia="uk-UA"/>
        </w:rPr>
        <w:t xml:space="preserve"> </w:t>
      </w:r>
      <w:r w:rsidR="00786485">
        <w:rPr>
          <w:sz w:val="28"/>
          <w:szCs w:val="28"/>
          <w:lang w:eastAsia="uk-UA"/>
        </w:rPr>
        <w:t xml:space="preserve">(Шістсот п’ять тисяч гривень </w:t>
      </w:r>
      <w:r w:rsidR="00886609">
        <w:rPr>
          <w:sz w:val="28"/>
          <w:szCs w:val="28"/>
          <w:lang w:eastAsia="uk-UA"/>
        </w:rPr>
        <w:t>00 копійок)</w:t>
      </w:r>
      <w:r w:rsidR="009E6E6B">
        <w:rPr>
          <w:sz w:val="28"/>
          <w:szCs w:val="28"/>
          <w:lang w:eastAsia="uk-UA"/>
        </w:rPr>
        <w:t xml:space="preserve"> </w:t>
      </w:r>
      <w:r w:rsidR="009E6E6B" w:rsidRPr="0074509F">
        <w:rPr>
          <w:sz w:val="28"/>
          <w:szCs w:val="28"/>
          <w:lang w:eastAsia="uk-UA"/>
        </w:rPr>
        <w:t>на підставі</w:t>
      </w:r>
      <w:r w:rsidR="009E6E6B">
        <w:rPr>
          <w:sz w:val="28"/>
          <w:szCs w:val="28"/>
          <w:lang w:eastAsia="uk-UA"/>
        </w:rPr>
        <w:t xml:space="preserve"> </w:t>
      </w:r>
      <w:r w:rsidR="0074509F">
        <w:rPr>
          <w:sz w:val="28"/>
          <w:szCs w:val="28"/>
          <w:lang w:eastAsia="uk-UA"/>
        </w:rPr>
        <w:t>р</w:t>
      </w:r>
      <w:r w:rsidR="0074509F" w:rsidRPr="0074509F">
        <w:rPr>
          <w:sz w:val="28"/>
          <w:szCs w:val="28"/>
          <w:lang w:eastAsia="uk-UA"/>
        </w:rPr>
        <w:t xml:space="preserve">ішення </w:t>
      </w:r>
      <w:r w:rsidR="005369B7" w:rsidRPr="005369B7">
        <w:rPr>
          <w:sz w:val="28"/>
          <w:szCs w:val="28"/>
          <w:lang w:eastAsia="uk-UA"/>
        </w:rPr>
        <w:t xml:space="preserve">Слов'янської </w:t>
      </w:r>
      <w:r w:rsidR="0074509F" w:rsidRPr="0074509F">
        <w:rPr>
          <w:sz w:val="28"/>
          <w:szCs w:val="28"/>
          <w:lang w:eastAsia="uk-UA"/>
        </w:rPr>
        <w:t xml:space="preserve">міської ради </w:t>
      </w:r>
      <w:r w:rsidR="005369B7" w:rsidRPr="005369B7">
        <w:rPr>
          <w:sz w:val="28"/>
          <w:szCs w:val="28"/>
          <w:lang w:eastAsia="uk-UA"/>
        </w:rPr>
        <w:t>від</w:t>
      </w:r>
      <w:r w:rsidR="0074509F" w:rsidRPr="0074509F">
        <w:rPr>
          <w:sz w:val="28"/>
          <w:szCs w:val="28"/>
          <w:lang w:eastAsia="uk-UA"/>
        </w:rPr>
        <w:t xml:space="preserve"> 22.07.2014 № 14-LXIV-6</w:t>
      </w:r>
      <w:r w:rsidR="00363B2E">
        <w:rPr>
          <w:sz w:val="28"/>
          <w:szCs w:val="28"/>
          <w:lang w:eastAsia="uk-UA"/>
        </w:rPr>
        <w:t>.</w:t>
      </w:r>
    </w:p>
    <w:p w14:paraId="14BF5957" w14:textId="60B882AD" w:rsidR="00491FED" w:rsidRDefault="003A0C3A" w:rsidP="005369B7">
      <w:pPr>
        <w:pStyle w:val="a4"/>
        <w:shd w:val="clear" w:color="auto" w:fill="auto"/>
        <w:tabs>
          <w:tab w:val="left" w:pos="830"/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5.5 </w:t>
      </w:r>
      <w:r w:rsidR="003D6FE5">
        <w:rPr>
          <w:sz w:val="28"/>
          <w:szCs w:val="28"/>
          <w:lang w:eastAsia="uk-UA"/>
        </w:rPr>
        <w:t>Основні фонди підприємства не можуть бути предметом безкоштовного використання, застави, внеском до статутного фонду інших юридичних осіб, не можуть бути продані, передані або відчужені у будь-який спосіб без згоди Засновника.</w:t>
      </w:r>
    </w:p>
    <w:p w14:paraId="0BD3135C" w14:textId="77777777" w:rsidR="003D6FE5" w:rsidRDefault="003D6FE5" w:rsidP="005369B7">
      <w:pPr>
        <w:pStyle w:val="a4"/>
        <w:shd w:val="clear" w:color="auto" w:fill="auto"/>
        <w:tabs>
          <w:tab w:val="left" w:pos="830"/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Надання в оренду та списання майна Підприємства здійснюється відповідно до чинного законодавства України.</w:t>
      </w:r>
    </w:p>
    <w:p w14:paraId="3B9A5F1A" w14:textId="7D5207A0" w:rsidR="00491FED" w:rsidRDefault="00491FED" w:rsidP="005369B7">
      <w:pPr>
        <w:pStyle w:val="a4"/>
        <w:shd w:val="clear" w:color="auto" w:fill="auto"/>
        <w:tabs>
          <w:tab w:val="left" w:pos="830"/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491FED">
        <w:rPr>
          <w:sz w:val="28"/>
          <w:szCs w:val="28"/>
          <w:lang w:eastAsia="uk-UA"/>
        </w:rPr>
        <w:t>5.</w:t>
      </w:r>
      <w:r w:rsidR="008E0312">
        <w:rPr>
          <w:sz w:val="28"/>
          <w:szCs w:val="28"/>
          <w:lang w:eastAsia="uk-UA"/>
        </w:rPr>
        <w:t>6</w:t>
      </w:r>
      <w:r w:rsidR="00A84403">
        <w:rPr>
          <w:sz w:val="28"/>
          <w:szCs w:val="28"/>
          <w:lang w:eastAsia="uk-UA"/>
        </w:rPr>
        <w:t xml:space="preserve"> </w:t>
      </w:r>
      <w:r w:rsidRPr="00491FED">
        <w:rPr>
          <w:sz w:val="28"/>
          <w:szCs w:val="28"/>
          <w:lang w:eastAsia="uk-UA"/>
        </w:rPr>
        <w:t>Підприємство здійснює володіння, користування землею та іншими природними ресурсами, відповідно до мети своєї діяльності та чинного законодавства України.</w:t>
      </w:r>
    </w:p>
    <w:p w14:paraId="2C3F4881" w14:textId="06F843E9" w:rsidR="00606F2E" w:rsidRDefault="00491FED" w:rsidP="005369B7">
      <w:pPr>
        <w:pStyle w:val="a4"/>
        <w:shd w:val="clear" w:color="auto" w:fill="auto"/>
        <w:tabs>
          <w:tab w:val="left" w:pos="830"/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606F2E">
        <w:rPr>
          <w:sz w:val="28"/>
          <w:szCs w:val="28"/>
          <w:lang w:eastAsia="uk-UA"/>
        </w:rPr>
        <w:t>5.</w:t>
      </w:r>
      <w:r w:rsidR="008E0312">
        <w:rPr>
          <w:sz w:val="28"/>
          <w:szCs w:val="28"/>
          <w:lang w:eastAsia="uk-UA"/>
        </w:rPr>
        <w:t>7</w:t>
      </w:r>
      <w:r w:rsidR="00A84403">
        <w:rPr>
          <w:sz w:val="28"/>
          <w:szCs w:val="28"/>
          <w:lang w:eastAsia="uk-UA"/>
        </w:rPr>
        <w:t xml:space="preserve"> </w:t>
      </w:r>
      <w:r w:rsidRPr="00606F2E">
        <w:rPr>
          <w:sz w:val="28"/>
          <w:szCs w:val="28"/>
          <w:lang w:eastAsia="uk-UA"/>
        </w:rPr>
        <w:t>Збитки, завдані Підприємству в результаті порушення його майнових прав фізичними, юридичними особами чи державними органами, відшкодовуються Підприємству за рішенням суду.</w:t>
      </w:r>
      <w:bookmarkStart w:id="3" w:name="bookmark2"/>
    </w:p>
    <w:p w14:paraId="3021ECB9" w14:textId="25213B9A" w:rsidR="00EB5582" w:rsidRDefault="006A6561" w:rsidP="005369B7">
      <w:pPr>
        <w:pStyle w:val="a4"/>
        <w:shd w:val="clear" w:color="auto" w:fill="auto"/>
        <w:tabs>
          <w:tab w:val="left" w:pos="830"/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5.8 </w:t>
      </w:r>
      <w:r w:rsidR="00EB5582">
        <w:rPr>
          <w:sz w:val="28"/>
          <w:szCs w:val="28"/>
          <w:lang w:eastAsia="uk-UA"/>
        </w:rPr>
        <w:t xml:space="preserve">Підприємство веде облік </w:t>
      </w:r>
      <w:r w:rsidR="00E504CA">
        <w:rPr>
          <w:sz w:val="28"/>
          <w:szCs w:val="28"/>
          <w:lang w:eastAsia="uk-UA"/>
        </w:rPr>
        <w:t>об’є</w:t>
      </w:r>
      <w:r w:rsidR="00551B12">
        <w:rPr>
          <w:sz w:val="28"/>
          <w:szCs w:val="28"/>
          <w:lang w:eastAsia="uk-UA"/>
        </w:rPr>
        <w:t>ктів комунальної власності, що обліковуються на балансі пі</w:t>
      </w:r>
      <w:r w:rsidR="00140A4F">
        <w:rPr>
          <w:sz w:val="28"/>
          <w:szCs w:val="28"/>
          <w:lang w:eastAsia="uk-UA"/>
        </w:rPr>
        <w:t>дприємства, здійснює контроль за ефективним використанням і збереженням таких об’</w:t>
      </w:r>
      <w:r w:rsidR="002A1B2B">
        <w:rPr>
          <w:sz w:val="28"/>
          <w:szCs w:val="28"/>
          <w:lang w:eastAsia="uk-UA"/>
        </w:rPr>
        <w:t xml:space="preserve">єктів. </w:t>
      </w:r>
    </w:p>
    <w:p w14:paraId="54009C21" w14:textId="236E13F0" w:rsidR="00085678" w:rsidRPr="00606F2E" w:rsidRDefault="006A6561" w:rsidP="005369B7">
      <w:pPr>
        <w:pStyle w:val="a4"/>
        <w:shd w:val="clear" w:color="auto" w:fill="auto"/>
        <w:tabs>
          <w:tab w:val="left" w:pos="830"/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5.9 </w:t>
      </w:r>
      <w:r w:rsidR="002A1B2B">
        <w:rPr>
          <w:sz w:val="28"/>
          <w:szCs w:val="28"/>
          <w:lang w:eastAsia="uk-UA"/>
        </w:rPr>
        <w:t>Підприємство виявляє комунальне майно, що обліковується на ба</w:t>
      </w:r>
      <w:r w:rsidR="004B6F9B">
        <w:rPr>
          <w:sz w:val="28"/>
          <w:szCs w:val="28"/>
          <w:lang w:eastAsia="uk-UA"/>
        </w:rPr>
        <w:t>лансі підприємства і тимчасово не використовується</w:t>
      </w:r>
      <w:r w:rsidR="000F1FF9">
        <w:rPr>
          <w:sz w:val="28"/>
          <w:szCs w:val="28"/>
          <w:lang w:val="ru-RU" w:eastAsia="uk-UA"/>
        </w:rPr>
        <w:t>,</w:t>
      </w:r>
      <w:r w:rsidR="004B6F9B">
        <w:rPr>
          <w:sz w:val="28"/>
          <w:szCs w:val="28"/>
          <w:lang w:eastAsia="uk-UA"/>
        </w:rPr>
        <w:t xml:space="preserve"> та вносить </w:t>
      </w:r>
      <w:r w:rsidR="00085678">
        <w:rPr>
          <w:sz w:val="28"/>
          <w:szCs w:val="28"/>
          <w:lang w:eastAsia="uk-UA"/>
        </w:rPr>
        <w:t>пропозиції</w:t>
      </w:r>
      <w:r w:rsidR="008314C7">
        <w:rPr>
          <w:sz w:val="28"/>
          <w:szCs w:val="28"/>
          <w:lang w:eastAsia="uk-UA"/>
        </w:rPr>
        <w:t xml:space="preserve"> власнику щодо умов його подальшого використання</w:t>
      </w:r>
      <w:r w:rsidR="00085678">
        <w:rPr>
          <w:sz w:val="28"/>
          <w:szCs w:val="28"/>
          <w:lang w:eastAsia="uk-UA"/>
        </w:rPr>
        <w:t>.</w:t>
      </w:r>
      <w:r w:rsidR="00D13E2F">
        <w:rPr>
          <w:sz w:val="28"/>
          <w:szCs w:val="28"/>
          <w:lang w:eastAsia="uk-UA"/>
        </w:rPr>
        <w:t xml:space="preserve">  </w:t>
      </w:r>
    </w:p>
    <w:p w14:paraId="794D443F" w14:textId="77777777" w:rsidR="00363B2E" w:rsidRDefault="00363B2E" w:rsidP="005369B7">
      <w:pPr>
        <w:pStyle w:val="a4"/>
        <w:shd w:val="clear" w:color="auto" w:fill="auto"/>
        <w:tabs>
          <w:tab w:val="left" w:pos="830"/>
          <w:tab w:val="left" w:pos="1646"/>
        </w:tabs>
        <w:spacing w:before="0" w:after="0" w:line="240" w:lineRule="auto"/>
        <w:ind w:firstLine="567"/>
      </w:pPr>
    </w:p>
    <w:p w14:paraId="20445C9E" w14:textId="77777777" w:rsidR="00204335" w:rsidRPr="002A1B2B" w:rsidRDefault="00204335" w:rsidP="005369B7">
      <w:pPr>
        <w:pStyle w:val="a4"/>
        <w:shd w:val="clear" w:color="auto" w:fill="auto"/>
        <w:tabs>
          <w:tab w:val="left" w:pos="830"/>
          <w:tab w:val="left" w:pos="1646"/>
        </w:tabs>
        <w:spacing w:before="0" w:after="0" w:line="240" w:lineRule="auto"/>
        <w:ind w:firstLine="567"/>
      </w:pPr>
    </w:p>
    <w:p w14:paraId="69BAD21D" w14:textId="197755EE" w:rsidR="00606F2E" w:rsidRPr="00363B2E" w:rsidRDefault="00606F2E" w:rsidP="005369B7">
      <w:pPr>
        <w:pStyle w:val="a4"/>
        <w:shd w:val="clear" w:color="auto" w:fill="auto"/>
        <w:tabs>
          <w:tab w:val="left" w:pos="830"/>
          <w:tab w:val="left" w:pos="1646"/>
        </w:tabs>
        <w:spacing w:before="0" w:after="0" w:line="240" w:lineRule="auto"/>
        <w:ind w:firstLine="567"/>
        <w:jc w:val="center"/>
        <w:rPr>
          <w:bCs/>
          <w:sz w:val="28"/>
          <w:szCs w:val="28"/>
          <w:lang w:eastAsia="uk-UA"/>
        </w:rPr>
      </w:pPr>
      <w:r w:rsidRPr="00363B2E">
        <w:rPr>
          <w:bCs/>
        </w:rPr>
        <w:t>6</w:t>
      </w:r>
      <w:r w:rsidR="00886609" w:rsidRPr="00363B2E">
        <w:rPr>
          <w:bCs/>
        </w:rPr>
        <w:t>. УТВОРЕННЯ ТА</w:t>
      </w:r>
      <w:r w:rsidR="00491FED" w:rsidRPr="00363B2E">
        <w:rPr>
          <w:bCs/>
        </w:rPr>
        <w:t xml:space="preserve"> ВИКОРИСТАННЯ КОШТІВ ПІДПРИЄМСТВА</w:t>
      </w:r>
      <w:bookmarkEnd w:id="3"/>
    </w:p>
    <w:p w14:paraId="24402DEF" w14:textId="77777777" w:rsidR="00363B2E" w:rsidRDefault="00363B2E" w:rsidP="005369B7">
      <w:pPr>
        <w:pStyle w:val="a4"/>
        <w:shd w:val="clear" w:color="auto" w:fill="auto"/>
        <w:tabs>
          <w:tab w:val="left" w:pos="830"/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</w:p>
    <w:p w14:paraId="1F6A9EED" w14:textId="68D07F02" w:rsidR="00491FED" w:rsidRPr="00606F2E" w:rsidRDefault="006A6561" w:rsidP="005369B7">
      <w:pPr>
        <w:pStyle w:val="a4"/>
        <w:shd w:val="clear" w:color="auto" w:fill="auto"/>
        <w:tabs>
          <w:tab w:val="left" w:pos="830"/>
          <w:tab w:val="left" w:pos="164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6.1 </w:t>
      </w:r>
      <w:r w:rsidR="00491FED" w:rsidRPr="00227D9C">
        <w:rPr>
          <w:sz w:val="28"/>
          <w:szCs w:val="28"/>
          <w:lang w:eastAsia="uk-UA"/>
        </w:rPr>
        <w:t xml:space="preserve">Фінансові ресурси Підприємства формуються за рахунок </w:t>
      </w:r>
      <w:r w:rsidR="00606F2E" w:rsidRPr="00606F2E">
        <w:rPr>
          <w:sz w:val="28"/>
          <w:szCs w:val="28"/>
          <w:lang w:eastAsia="uk-UA"/>
        </w:rPr>
        <w:t>прибутку</w:t>
      </w:r>
      <w:r w:rsidR="00491FED" w:rsidRPr="00227D9C">
        <w:rPr>
          <w:sz w:val="28"/>
          <w:szCs w:val="28"/>
          <w:lang w:eastAsia="uk-UA"/>
        </w:rPr>
        <w:t xml:space="preserve"> від реалізації </w:t>
      </w:r>
      <w:r w:rsidR="00606F2E">
        <w:rPr>
          <w:sz w:val="28"/>
          <w:szCs w:val="28"/>
          <w:lang w:eastAsia="uk-UA"/>
        </w:rPr>
        <w:t xml:space="preserve">послуг, </w:t>
      </w:r>
      <w:r w:rsidR="00606F2E" w:rsidRPr="00227D9C">
        <w:rPr>
          <w:sz w:val="28"/>
          <w:szCs w:val="28"/>
          <w:lang w:eastAsia="uk-UA"/>
        </w:rPr>
        <w:t>робіт</w:t>
      </w:r>
      <w:r w:rsidR="00606F2E" w:rsidRPr="005B4B55">
        <w:rPr>
          <w:sz w:val="28"/>
          <w:szCs w:val="28"/>
          <w:lang w:eastAsia="uk-UA"/>
        </w:rPr>
        <w:t xml:space="preserve">, </w:t>
      </w:r>
      <w:r w:rsidR="00606F2E">
        <w:rPr>
          <w:sz w:val="28"/>
          <w:szCs w:val="28"/>
          <w:lang w:eastAsia="uk-UA"/>
        </w:rPr>
        <w:t>продукції,</w:t>
      </w:r>
      <w:r w:rsidR="004E4036">
        <w:rPr>
          <w:sz w:val="28"/>
          <w:szCs w:val="28"/>
          <w:lang w:eastAsia="uk-UA"/>
        </w:rPr>
        <w:t xml:space="preserve"> кредитів</w:t>
      </w:r>
      <w:r w:rsidR="00491FED" w:rsidRPr="00227D9C">
        <w:rPr>
          <w:sz w:val="28"/>
          <w:szCs w:val="28"/>
          <w:lang w:eastAsia="uk-UA"/>
        </w:rPr>
        <w:t xml:space="preserve"> і інших ресурсів.</w:t>
      </w:r>
    </w:p>
    <w:p w14:paraId="585F9FD2" w14:textId="4DCEF285" w:rsidR="003B1702" w:rsidRDefault="00A84403" w:rsidP="005369B7">
      <w:pPr>
        <w:pStyle w:val="a4"/>
        <w:shd w:val="clear" w:color="auto" w:fill="auto"/>
        <w:tabs>
          <w:tab w:val="left" w:pos="830"/>
          <w:tab w:val="left" w:pos="1646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  <w:lang w:eastAsia="uk-UA"/>
        </w:rPr>
        <w:lastRenderedPageBreak/>
        <w:t xml:space="preserve">6.2 </w:t>
      </w:r>
      <w:r w:rsidR="00491FED" w:rsidRPr="00227D9C">
        <w:rPr>
          <w:sz w:val="28"/>
          <w:szCs w:val="28"/>
          <w:lang w:eastAsia="uk-UA"/>
        </w:rPr>
        <w:t xml:space="preserve">З </w:t>
      </w:r>
      <w:r w:rsidR="00606F2E" w:rsidRPr="00606F2E">
        <w:rPr>
          <w:sz w:val="28"/>
          <w:szCs w:val="28"/>
          <w:lang w:eastAsia="uk-UA"/>
        </w:rPr>
        <w:t>прибутку</w:t>
      </w:r>
      <w:r w:rsidR="00491FED" w:rsidRPr="00227D9C">
        <w:rPr>
          <w:sz w:val="28"/>
          <w:szCs w:val="28"/>
          <w:lang w:eastAsia="uk-UA"/>
        </w:rPr>
        <w:t xml:space="preserve"> від реалізації послуг (</w:t>
      </w:r>
      <w:r w:rsidR="00606F2E" w:rsidRPr="00227D9C">
        <w:rPr>
          <w:sz w:val="28"/>
          <w:szCs w:val="28"/>
          <w:lang w:eastAsia="uk-UA"/>
        </w:rPr>
        <w:t>робіт</w:t>
      </w:r>
      <w:r w:rsidR="00606F2E" w:rsidRPr="00606F2E">
        <w:rPr>
          <w:sz w:val="28"/>
          <w:szCs w:val="28"/>
          <w:lang w:eastAsia="uk-UA"/>
        </w:rPr>
        <w:t>,</w:t>
      </w:r>
      <w:r w:rsidR="00606F2E" w:rsidRPr="00227D9C">
        <w:rPr>
          <w:sz w:val="28"/>
          <w:szCs w:val="28"/>
          <w:lang w:eastAsia="uk-UA"/>
        </w:rPr>
        <w:t xml:space="preserve"> </w:t>
      </w:r>
      <w:r w:rsidR="00491FED" w:rsidRPr="00227D9C">
        <w:rPr>
          <w:sz w:val="28"/>
          <w:szCs w:val="28"/>
          <w:lang w:eastAsia="uk-UA"/>
        </w:rPr>
        <w:t>продукції) і інших надходжень відшкодовуються матеріальні і при</w:t>
      </w:r>
      <w:r w:rsidR="004E4036">
        <w:rPr>
          <w:sz w:val="28"/>
          <w:szCs w:val="28"/>
          <w:lang w:eastAsia="uk-UA"/>
        </w:rPr>
        <w:t xml:space="preserve">рівняні до них витрати </w:t>
      </w:r>
      <w:r w:rsidR="00681950">
        <w:rPr>
          <w:sz w:val="28"/>
          <w:szCs w:val="28"/>
          <w:lang w:eastAsia="uk-UA"/>
        </w:rPr>
        <w:t>сплачуються податки та інші обов'язкові платежі до</w:t>
      </w:r>
      <w:r w:rsidR="00491FED" w:rsidRPr="00227D9C">
        <w:rPr>
          <w:sz w:val="28"/>
          <w:szCs w:val="28"/>
          <w:lang w:eastAsia="uk-UA"/>
        </w:rPr>
        <w:t xml:space="preserve"> бюджет</w:t>
      </w:r>
      <w:r w:rsidR="00681950">
        <w:rPr>
          <w:sz w:val="28"/>
          <w:szCs w:val="28"/>
          <w:lang w:eastAsia="uk-UA"/>
        </w:rPr>
        <w:t>у</w:t>
      </w:r>
      <w:r w:rsidR="008237A5">
        <w:rPr>
          <w:sz w:val="28"/>
          <w:szCs w:val="28"/>
          <w:lang w:eastAsia="uk-UA"/>
        </w:rPr>
        <w:t>, витрати</w:t>
      </w:r>
      <w:r w:rsidR="00491FED" w:rsidRPr="00227D9C">
        <w:rPr>
          <w:sz w:val="28"/>
          <w:szCs w:val="28"/>
          <w:lang w:eastAsia="uk-UA"/>
        </w:rPr>
        <w:t xml:space="preserve"> на оплату праці, виплачуються відсотки по кредитах.</w:t>
      </w:r>
    </w:p>
    <w:p w14:paraId="67831E31" w14:textId="21A55ED9" w:rsidR="003B1702" w:rsidRDefault="00096417" w:rsidP="005369B7">
      <w:pPr>
        <w:pStyle w:val="a4"/>
        <w:shd w:val="clear" w:color="auto" w:fill="auto"/>
        <w:tabs>
          <w:tab w:val="left" w:pos="830"/>
          <w:tab w:val="left" w:pos="1646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6.3 </w:t>
      </w:r>
      <w:r w:rsidR="00B46D41">
        <w:rPr>
          <w:sz w:val="28"/>
          <w:szCs w:val="28"/>
          <w:lang w:eastAsia="uk-UA"/>
        </w:rPr>
        <w:t>Кошти</w:t>
      </w:r>
      <w:r w:rsidR="00491FED" w:rsidRPr="00227D9C">
        <w:rPr>
          <w:sz w:val="28"/>
          <w:szCs w:val="28"/>
          <w:lang w:eastAsia="uk-UA"/>
        </w:rPr>
        <w:t xml:space="preserve"> Підприємства, що з</w:t>
      </w:r>
      <w:r w:rsidR="003B1702">
        <w:rPr>
          <w:sz w:val="28"/>
          <w:szCs w:val="28"/>
          <w:lang w:eastAsia="uk-UA"/>
        </w:rPr>
        <w:t xml:space="preserve">алишилися в його розпорядженні </w:t>
      </w:r>
      <w:r w:rsidR="00491FED" w:rsidRPr="00227D9C">
        <w:rPr>
          <w:sz w:val="28"/>
          <w:szCs w:val="28"/>
          <w:lang w:eastAsia="uk-UA"/>
        </w:rPr>
        <w:t xml:space="preserve">після повного розрахунку з бюджетом, кредиторами і виконавцями робіт, так само, як і матеріальні цінності, придбані на ці </w:t>
      </w:r>
      <w:r w:rsidR="00B46D41">
        <w:rPr>
          <w:sz w:val="28"/>
          <w:szCs w:val="28"/>
          <w:lang w:eastAsia="uk-UA"/>
        </w:rPr>
        <w:t>кошти</w:t>
      </w:r>
      <w:r w:rsidR="00491FED" w:rsidRPr="00227D9C">
        <w:rPr>
          <w:sz w:val="28"/>
          <w:szCs w:val="28"/>
          <w:lang w:eastAsia="uk-UA"/>
        </w:rPr>
        <w:t>, перерозподілу і вилученню не підлягають.</w:t>
      </w:r>
    </w:p>
    <w:p w14:paraId="2C2A3503" w14:textId="1C7ADC70" w:rsidR="00491FED" w:rsidRPr="00227D9C" w:rsidRDefault="00096417" w:rsidP="005369B7">
      <w:pPr>
        <w:pStyle w:val="a4"/>
        <w:shd w:val="clear" w:color="auto" w:fill="auto"/>
        <w:tabs>
          <w:tab w:val="left" w:pos="830"/>
          <w:tab w:val="left" w:pos="1646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6.4 </w:t>
      </w:r>
      <w:r w:rsidR="00491FED" w:rsidRPr="00227D9C">
        <w:rPr>
          <w:sz w:val="28"/>
          <w:szCs w:val="28"/>
          <w:lang w:eastAsia="uk-UA"/>
        </w:rPr>
        <w:t>Підприємство самостійно визначає фонди, систему і розміри оплати праці своїх працівників</w:t>
      </w:r>
      <w:r w:rsidR="003B1702">
        <w:rPr>
          <w:sz w:val="28"/>
          <w:szCs w:val="28"/>
          <w:lang w:eastAsia="uk-UA"/>
        </w:rPr>
        <w:t xml:space="preserve"> відповідно до чинного законодавства України</w:t>
      </w:r>
      <w:r w:rsidR="00491FED" w:rsidRPr="00227D9C">
        <w:rPr>
          <w:sz w:val="28"/>
          <w:szCs w:val="28"/>
          <w:lang w:eastAsia="uk-UA"/>
        </w:rPr>
        <w:t>.</w:t>
      </w:r>
    </w:p>
    <w:p w14:paraId="262F7946" w14:textId="05B863CC" w:rsidR="0057351C" w:rsidRPr="00D74613" w:rsidRDefault="00B46D41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Система</w:t>
      </w:r>
      <w:r w:rsidR="00491FED" w:rsidRPr="00227D9C">
        <w:rPr>
          <w:sz w:val="28"/>
          <w:szCs w:val="28"/>
          <w:lang w:eastAsia="uk-UA"/>
        </w:rPr>
        <w:t xml:space="preserve"> оплати праці</w:t>
      </w:r>
      <w:r>
        <w:rPr>
          <w:sz w:val="28"/>
          <w:szCs w:val="28"/>
          <w:lang w:eastAsia="uk-UA"/>
        </w:rPr>
        <w:t xml:space="preserve"> встановлюється колективним договором</w:t>
      </w:r>
      <w:r w:rsidR="00491FED" w:rsidRPr="00227D9C">
        <w:rPr>
          <w:sz w:val="28"/>
          <w:szCs w:val="28"/>
          <w:lang w:eastAsia="uk-UA"/>
        </w:rPr>
        <w:t xml:space="preserve">, </w:t>
      </w:r>
      <w:r w:rsidR="007129DD">
        <w:rPr>
          <w:sz w:val="28"/>
          <w:szCs w:val="28"/>
          <w:lang w:eastAsia="uk-UA"/>
        </w:rPr>
        <w:t>а рівень</w:t>
      </w:r>
      <w:r w:rsidR="00491FED" w:rsidRPr="00227D9C">
        <w:rPr>
          <w:sz w:val="28"/>
          <w:szCs w:val="28"/>
          <w:lang w:eastAsia="uk-UA"/>
        </w:rPr>
        <w:t xml:space="preserve"> надбав</w:t>
      </w:r>
      <w:r w:rsidR="007129DD">
        <w:rPr>
          <w:sz w:val="28"/>
          <w:szCs w:val="28"/>
          <w:lang w:eastAsia="uk-UA"/>
        </w:rPr>
        <w:t>ок і доплат</w:t>
      </w:r>
      <w:r w:rsidR="00491FED" w:rsidRPr="00227D9C">
        <w:rPr>
          <w:sz w:val="28"/>
          <w:szCs w:val="28"/>
          <w:lang w:eastAsia="uk-UA"/>
        </w:rPr>
        <w:t>, встановлюєть</w:t>
      </w:r>
      <w:r w:rsidR="00491FED" w:rsidRPr="00227D9C">
        <w:rPr>
          <w:sz w:val="28"/>
          <w:szCs w:val="28"/>
          <w:lang w:eastAsia="uk-UA"/>
        </w:rPr>
        <w:softHyphen/>
        <w:t xml:space="preserve">ся директором Підприємства відповідно до </w:t>
      </w:r>
      <w:r w:rsidR="007129DD">
        <w:rPr>
          <w:sz w:val="28"/>
          <w:szCs w:val="28"/>
          <w:lang w:eastAsia="uk-UA"/>
        </w:rPr>
        <w:t>його наказу</w:t>
      </w:r>
      <w:r w:rsidR="00491FED" w:rsidRPr="00227D9C">
        <w:rPr>
          <w:sz w:val="28"/>
          <w:szCs w:val="28"/>
          <w:lang w:eastAsia="uk-UA"/>
        </w:rPr>
        <w:t>.</w:t>
      </w:r>
    </w:p>
    <w:p w14:paraId="4E7EA14A" w14:textId="2AAE400A" w:rsidR="003B1702" w:rsidRDefault="009F4655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6.</w:t>
      </w:r>
      <w:r w:rsidR="000F1FF9" w:rsidRPr="000F1FF9">
        <w:rPr>
          <w:sz w:val="28"/>
          <w:szCs w:val="28"/>
        </w:rPr>
        <w:t>5</w:t>
      </w:r>
      <w:r w:rsidR="00096417">
        <w:rPr>
          <w:sz w:val="28"/>
          <w:szCs w:val="28"/>
        </w:rPr>
        <w:t xml:space="preserve"> </w:t>
      </w:r>
      <w:r w:rsidR="00491FED" w:rsidRPr="00227D9C">
        <w:rPr>
          <w:sz w:val="28"/>
          <w:szCs w:val="28"/>
          <w:lang w:eastAsia="uk-UA"/>
        </w:rPr>
        <w:t>Кошти Підприємства використовуються на реконструкцію і модерні</w:t>
      </w:r>
      <w:r w:rsidR="00491FED" w:rsidRPr="00227D9C">
        <w:rPr>
          <w:sz w:val="28"/>
          <w:szCs w:val="28"/>
          <w:lang w:eastAsia="uk-UA"/>
        </w:rPr>
        <w:softHyphen/>
        <w:t>зацію, технічне переустаткування діючих об'єктів, фінансування й інші ви</w:t>
      </w:r>
      <w:r w:rsidR="00491FED" w:rsidRPr="00227D9C">
        <w:rPr>
          <w:sz w:val="28"/>
          <w:szCs w:val="28"/>
          <w:lang w:eastAsia="uk-UA"/>
        </w:rPr>
        <w:softHyphen/>
        <w:t>робничі і спеціальні витрати, включаючи матеріальну допомогу штатним працівникам Підприємства, а також на благодійні цілі.</w:t>
      </w:r>
    </w:p>
    <w:p w14:paraId="6AFE603C" w14:textId="782E4D8A" w:rsidR="003B1702" w:rsidRDefault="009F4655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6.</w:t>
      </w:r>
      <w:r w:rsidR="000F1FF9" w:rsidRPr="000F1FF9">
        <w:rPr>
          <w:sz w:val="28"/>
          <w:szCs w:val="28"/>
        </w:rPr>
        <w:t>6</w:t>
      </w:r>
      <w:r w:rsidR="003B1702">
        <w:rPr>
          <w:sz w:val="28"/>
          <w:szCs w:val="28"/>
        </w:rPr>
        <w:t xml:space="preserve"> </w:t>
      </w:r>
      <w:r w:rsidR="00491FED" w:rsidRPr="00227D9C">
        <w:rPr>
          <w:sz w:val="28"/>
          <w:szCs w:val="28"/>
          <w:lang w:eastAsia="uk-UA"/>
        </w:rPr>
        <w:t>Усі розрахунки П</w:t>
      </w:r>
      <w:r w:rsidR="00055B54">
        <w:rPr>
          <w:sz w:val="28"/>
          <w:szCs w:val="28"/>
          <w:lang w:eastAsia="uk-UA"/>
        </w:rPr>
        <w:t xml:space="preserve">ідприємства, включаючи виплату </w:t>
      </w:r>
      <w:r w:rsidR="00491FED" w:rsidRPr="00227D9C">
        <w:rPr>
          <w:sz w:val="28"/>
          <w:szCs w:val="28"/>
          <w:lang w:eastAsia="uk-UA"/>
        </w:rPr>
        <w:t xml:space="preserve"> заробітної пла</w:t>
      </w:r>
      <w:r w:rsidR="00491FED" w:rsidRPr="00227D9C">
        <w:rPr>
          <w:sz w:val="28"/>
          <w:szCs w:val="28"/>
          <w:lang w:eastAsia="uk-UA"/>
        </w:rPr>
        <w:softHyphen/>
        <w:t>ти, проводяться в календарній послідовності надходження розрахункових до</w:t>
      </w:r>
      <w:r w:rsidR="00491FED" w:rsidRPr="00227D9C">
        <w:rPr>
          <w:sz w:val="28"/>
          <w:szCs w:val="28"/>
          <w:lang w:eastAsia="uk-UA"/>
        </w:rPr>
        <w:softHyphen/>
        <w:t>кументів (настання термінів платежів), визначені колективним договором з урахуванням діючого законодавства.</w:t>
      </w:r>
    </w:p>
    <w:p w14:paraId="3BBEBB28" w14:textId="74C4DB55" w:rsidR="003B1702" w:rsidRDefault="009F4655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6.</w:t>
      </w:r>
      <w:r w:rsidR="000F1FF9">
        <w:rPr>
          <w:sz w:val="28"/>
          <w:szCs w:val="28"/>
          <w:lang w:val="ru-RU"/>
        </w:rPr>
        <w:t>7</w:t>
      </w:r>
      <w:r w:rsidR="00096417" w:rsidRPr="00DE3C35">
        <w:rPr>
          <w:sz w:val="28"/>
          <w:szCs w:val="28"/>
        </w:rPr>
        <w:t xml:space="preserve"> </w:t>
      </w:r>
      <w:r w:rsidR="003B1702">
        <w:rPr>
          <w:sz w:val="28"/>
          <w:szCs w:val="28"/>
        </w:rPr>
        <w:t xml:space="preserve"> </w:t>
      </w:r>
      <w:r w:rsidR="00491FED" w:rsidRPr="00227D9C">
        <w:rPr>
          <w:sz w:val="28"/>
          <w:szCs w:val="28"/>
          <w:lang w:eastAsia="uk-UA"/>
        </w:rPr>
        <w:t>Перерахування чи видача коштів на рахунках Підприємства здійс</w:t>
      </w:r>
      <w:r w:rsidR="00491FED" w:rsidRPr="00227D9C">
        <w:rPr>
          <w:sz w:val="28"/>
          <w:szCs w:val="28"/>
          <w:lang w:eastAsia="uk-UA"/>
        </w:rPr>
        <w:softHyphen/>
        <w:t>нюється за розпорядженням директора і головного бухгалтера Підприємства.</w:t>
      </w:r>
    </w:p>
    <w:p w14:paraId="1F1ED3F6" w14:textId="77777777" w:rsidR="00491FED" w:rsidRDefault="00491FED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227D9C">
        <w:rPr>
          <w:sz w:val="28"/>
          <w:szCs w:val="28"/>
          <w:lang w:eastAsia="uk-UA"/>
        </w:rPr>
        <w:t>Головний бухгалтер призначається директором Підприємства.</w:t>
      </w:r>
    </w:p>
    <w:p w14:paraId="7CB64374" w14:textId="77777777" w:rsidR="008E0312" w:rsidRDefault="008E0312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</w:rPr>
      </w:pPr>
    </w:p>
    <w:p w14:paraId="0FBEA81F" w14:textId="77777777" w:rsidR="00204335" w:rsidRPr="00227D9C" w:rsidRDefault="00204335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</w:rPr>
      </w:pPr>
    </w:p>
    <w:p w14:paraId="7746B718" w14:textId="0652CFA7" w:rsidR="00491FED" w:rsidRPr="0095103D" w:rsidRDefault="003B1702" w:rsidP="005369B7">
      <w:pPr>
        <w:pStyle w:val="12"/>
        <w:keepNext/>
        <w:keepLines/>
        <w:shd w:val="clear" w:color="auto" w:fill="auto"/>
        <w:spacing w:after="0" w:line="240" w:lineRule="auto"/>
        <w:ind w:firstLine="567"/>
        <w:jc w:val="center"/>
        <w:rPr>
          <w:b w:val="0"/>
          <w:sz w:val="28"/>
          <w:szCs w:val="28"/>
          <w:lang w:eastAsia="uk-UA"/>
        </w:rPr>
      </w:pPr>
      <w:bookmarkStart w:id="4" w:name="bookmark3"/>
      <w:r w:rsidRPr="0095103D">
        <w:rPr>
          <w:b w:val="0"/>
          <w:sz w:val="28"/>
          <w:szCs w:val="28"/>
          <w:lang w:eastAsia="uk-UA"/>
        </w:rPr>
        <w:t>7</w:t>
      </w:r>
      <w:r w:rsidR="00491FED" w:rsidRPr="0095103D">
        <w:rPr>
          <w:b w:val="0"/>
          <w:sz w:val="28"/>
          <w:szCs w:val="28"/>
          <w:lang w:eastAsia="uk-UA"/>
        </w:rPr>
        <w:t>. ПЛАТЕЖІ І БЮДЖЕТ</w:t>
      </w:r>
      <w:bookmarkEnd w:id="4"/>
    </w:p>
    <w:p w14:paraId="6EEAFA98" w14:textId="77777777" w:rsidR="003B1702" w:rsidRPr="00227D9C" w:rsidRDefault="003B1702" w:rsidP="005369B7">
      <w:pPr>
        <w:pStyle w:val="12"/>
        <w:keepNext/>
        <w:keepLines/>
        <w:shd w:val="clear" w:color="auto" w:fill="auto"/>
        <w:spacing w:after="0" w:line="240" w:lineRule="auto"/>
        <w:ind w:firstLine="567"/>
        <w:rPr>
          <w:sz w:val="28"/>
          <w:szCs w:val="28"/>
        </w:rPr>
      </w:pPr>
    </w:p>
    <w:p w14:paraId="479C8231" w14:textId="60346C9E" w:rsidR="00491FED" w:rsidRPr="00E12B9B" w:rsidRDefault="00096417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  <w:lang w:eastAsia="uk-UA"/>
        </w:rPr>
        <w:t xml:space="preserve">7.1 </w:t>
      </w:r>
      <w:r w:rsidR="008C4164">
        <w:rPr>
          <w:sz w:val="28"/>
          <w:szCs w:val="28"/>
          <w:lang w:eastAsia="uk-UA"/>
        </w:rPr>
        <w:t>Підприємство своєчасно та у повному обсязі вносить до</w:t>
      </w:r>
      <w:r w:rsidR="00491FED" w:rsidRPr="00E12B9B">
        <w:rPr>
          <w:sz w:val="28"/>
          <w:szCs w:val="28"/>
          <w:lang w:eastAsia="uk-UA"/>
        </w:rPr>
        <w:t xml:space="preserve"> бюджет</w:t>
      </w:r>
      <w:r w:rsidR="008C4164">
        <w:rPr>
          <w:sz w:val="28"/>
          <w:szCs w:val="28"/>
          <w:lang w:eastAsia="uk-UA"/>
        </w:rPr>
        <w:t>у</w:t>
      </w:r>
      <w:r w:rsidR="00491FED" w:rsidRPr="00E12B9B">
        <w:rPr>
          <w:sz w:val="28"/>
          <w:szCs w:val="28"/>
          <w:lang w:eastAsia="uk-UA"/>
        </w:rPr>
        <w:t xml:space="preserve"> податки і збори, обов'язкові платежі, встановлені чинним законодавством.</w:t>
      </w:r>
    </w:p>
    <w:p w14:paraId="5A3B7E12" w14:textId="77777777" w:rsidR="00E12B9B" w:rsidRDefault="00491FED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</w:rPr>
      </w:pPr>
      <w:r w:rsidRPr="00E12B9B">
        <w:rPr>
          <w:sz w:val="28"/>
          <w:szCs w:val="28"/>
        </w:rPr>
        <w:t>Директор і головний бухгалтер несуть персональну відповідальність за своєчасність і повноту розрахунків з бюджетом.</w:t>
      </w:r>
    </w:p>
    <w:p w14:paraId="37606470" w14:textId="77777777" w:rsidR="003B489B" w:rsidRDefault="003B489B" w:rsidP="005369B7">
      <w:pPr>
        <w:pStyle w:val="a4"/>
        <w:shd w:val="clear" w:color="auto" w:fill="auto"/>
        <w:spacing w:before="0" w:after="0" w:line="240" w:lineRule="auto"/>
        <w:ind w:firstLine="567"/>
        <w:jc w:val="center"/>
        <w:rPr>
          <w:b/>
          <w:bCs/>
        </w:rPr>
      </w:pPr>
    </w:p>
    <w:p w14:paraId="07F9E5BF" w14:textId="31F4DAB6" w:rsidR="00E12B9B" w:rsidRPr="0095103D" w:rsidRDefault="00E12B9B" w:rsidP="005369B7">
      <w:pPr>
        <w:pStyle w:val="a4"/>
        <w:shd w:val="clear" w:color="auto" w:fill="auto"/>
        <w:spacing w:before="0" w:after="0" w:line="240" w:lineRule="auto"/>
        <w:ind w:firstLine="567"/>
        <w:jc w:val="center"/>
        <w:rPr>
          <w:bCs/>
        </w:rPr>
      </w:pPr>
      <w:r w:rsidRPr="0095103D">
        <w:rPr>
          <w:bCs/>
        </w:rPr>
        <w:t>8. ПРАВОВІ ВІДНОСИНИ МІЖ  ЗАСНОВНИКОМ І ПІДПРИЄМСТВОМ</w:t>
      </w:r>
    </w:p>
    <w:p w14:paraId="18EF87B0" w14:textId="77777777" w:rsidR="00E12B9B" w:rsidRDefault="00E12B9B" w:rsidP="005369B7">
      <w:pPr>
        <w:pStyle w:val="a4"/>
        <w:shd w:val="clear" w:color="auto" w:fill="auto"/>
        <w:spacing w:before="0" w:after="0" w:line="240" w:lineRule="auto"/>
        <w:ind w:firstLine="567"/>
        <w:jc w:val="center"/>
      </w:pPr>
    </w:p>
    <w:p w14:paraId="3835205D" w14:textId="6516CB76" w:rsidR="00E12B9B" w:rsidRPr="00E12B9B" w:rsidRDefault="00096417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8.1 </w:t>
      </w:r>
      <w:r w:rsidR="00E12B9B" w:rsidRPr="00E12B9B">
        <w:rPr>
          <w:sz w:val="28"/>
          <w:szCs w:val="28"/>
          <w:lang w:eastAsia="uk-UA"/>
        </w:rPr>
        <w:t xml:space="preserve">Стратегія розвитку, фінансово-економічна, інвестиційна та інші програми Засновника покладаються в </w:t>
      </w:r>
      <w:r w:rsidR="006A6561">
        <w:rPr>
          <w:sz w:val="28"/>
          <w:szCs w:val="28"/>
          <w:lang w:eastAsia="uk-UA"/>
        </w:rPr>
        <w:t xml:space="preserve">основу діяльності </w:t>
      </w:r>
      <w:r w:rsidR="008C4164">
        <w:rPr>
          <w:sz w:val="28"/>
          <w:szCs w:val="28"/>
          <w:lang w:eastAsia="uk-UA"/>
        </w:rPr>
        <w:t>Підприємства.</w:t>
      </w:r>
    </w:p>
    <w:p w14:paraId="692756D1" w14:textId="0867C5AD" w:rsidR="00E12B9B" w:rsidRDefault="00E12B9B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8</w:t>
      </w:r>
      <w:r w:rsidRPr="00E12B9B">
        <w:rPr>
          <w:sz w:val="28"/>
          <w:szCs w:val="28"/>
          <w:lang w:eastAsia="uk-UA"/>
        </w:rPr>
        <w:t>.</w:t>
      </w:r>
      <w:r w:rsidR="009F4655">
        <w:rPr>
          <w:sz w:val="28"/>
          <w:szCs w:val="28"/>
          <w:lang w:val="ru-RU" w:eastAsia="uk-UA"/>
        </w:rPr>
        <w:t>2</w:t>
      </w:r>
      <w:r w:rsidR="006A6561">
        <w:rPr>
          <w:sz w:val="28"/>
          <w:szCs w:val="28"/>
          <w:lang w:eastAsia="uk-UA"/>
        </w:rPr>
        <w:t xml:space="preserve"> </w:t>
      </w:r>
      <w:r w:rsidRPr="00E12B9B">
        <w:rPr>
          <w:sz w:val="28"/>
          <w:szCs w:val="28"/>
          <w:lang w:eastAsia="uk-UA"/>
        </w:rPr>
        <w:t>Засновник має право:</w:t>
      </w:r>
    </w:p>
    <w:p w14:paraId="253A7142" w14:textId="419A52E2" w:rsidR="00E12B9B" w:rsidRPr="00E12B9B" w:rsidRDefault="00E12B9B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8</w:t>
      </w:r>
      <w:r w:rsidRPr="00E12B9B">
        <w:rPr>
          <w:sz w:val="28"/>
          <w:szCs w:val="28"/>
          <w:lang w:eastAsia="uk-UA"/>
        </w:rPr>
        <w:t>.</w:t>
      </w:r>
      <w:r w:rsidR="009F4655">
        <w:rPr>
          <w:sz w:val="28"/>
          <w:szCs w:val="28"/>
          <w:lang w:val="ru-RU" w:eastAsia="uk-UA"/>
        </w:rPr>
        <w:t>2</w:t>
      </w:r>
      <w:r w:rsidR="00085EF6">
        <w:rPr>
          <w:sz w:val="28"/>
          <w:szCs w:val="28"/>
          <w:lang w:eastAsia="uk-UA"/>
        </w:rPr>
        <w:t xml:space="preserve">.1 </w:t>
      </w:r>
      <w:r w:rsidRPr="00E12B9B">
        <w:rPr>
          <w:sz w:val="28"/>
          <w:szCs w:val="28"/>
          <w:lang w:eastAsia="uk-UA"/>
        </w:rPr>
        <w:t>Отримувати</w:t>
      </w:r>
      <w:r w:rsidR="00085EF6">
        <w:rPr>
          <w:sz w:val="28"/>
          <w:szCs w:val="28"/>
          <w:lang w:eastAsia="uk-UA"/>
        </w:rPr>
        <w:t xml:space="preserve"> </w:t>
      </w:r>
      <w:r w:rsidRPr="00E12B9B">
        <w:rPr>
          <w:sz w:val="28"/>
          <w:szCs w:val="28"/>
          <w:lang w:eastAsia="uk-UA"/>
        </w:rPr>
        <w:t xml:space="preserve"> повну інформацію щодо діяльності Підприємства;</w:t>
      </w:r>
    </w:p>
    <w:p w14:paraId="4E17C8F1" w14:textId="46B3CBEE" w:rsidR="00E12B9B" w:rsidRPr="00E12B9B" w:rsidRDefault="00E12B9B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8</w:t>
      </w:r>
      <w:r w:rsidRPr="00E12B9B">
        <w:rPr>
          <w:sz w:val="28"/>
          <w:szCs w:val="28"/>
          <w:lang w:eastAsia="uk-UA"/>
        </w:rPr>
        <w:t>.</w:t>
      </w:r>
      <w:r w:rsidR="009F4655">
        <w:rPr>
          <w:sz w:val="28"/>
          <w:szCs w:val="28"/>
          <w:lang w:val="ru-RU" w:eastAsia="uk-UA"/>
        </w:rPr>
        <w:t>2</w:t>
      </w:r>
      <w:r w:rsidR="006A6561">
        <w:rPr>
          <w:sz w:val="28"/>
          <w:szCs w:val="28"/>
          <w:lang w:eastAsia="uk-UA"/>
        </w:rPr>
        <w:t xml:space="preserve">.2 </w:t>
      </w:r>
      <w:r w:rsidRPr="00E12B9B">
        <w:rPr>
          <w:sz w:val="28"/>
          <w:szCs w:val="28"/>
          <w:lang w:eastAsia="uk-UA"/>
        </w:rPr>
        <w:t>Знайомитись з даними бухгалтерського обліку, звітності та іншими документами;</w:t>
      </w:r>
    </w:p>
    <w:p w14:paraId="0184A8D6" w14:textId="5E257BC3" w:rsidR="00E12B9B" w:rsidRPr="00E12B9B" w:rsidRDefault="00E12B9B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8</w:t>
      </w:r>
      <w:r w:rsidRPr="00E12B9B">
        <w:rPr>
          <w:sz w:val="28"/>
          <w:szCs w:val="28"/>
          <w:lang w:eastAsia="uk-UA"/>
        </w:rPr>
        <w:t>.</w:t>
      </w:r>
      <w:r w:rsidR="009F4655" w:rsidRPr="00515784">
        <w:rPr>
          <w:sz w:val="28"/>
          <w:szCs w:val="28"/>
          <w:lang w:eastAsia="uk-UA"/>
        </w:rPr>
        <w:t>2</w:t>
      </w:r>
      <w:r w:rsidR="00085EF6">
        <w:rPr>
          <w:sz w:val="28"/>
          <w:szCs w:val="28"/>
          <w:lang w:eastAsia="uk-UA"/>
        </w:rPr>
        <w:t xml:space="preserve">.3 </w:t>
      </w:r>
      <w:r w:rsidRPr="00E12B9B">
        <w:rPr>
          <w:sz w:val="28"/>
          <w:szCs w:val="28"/>
          <w:lang w:eastAsia="uk-UA"/>
        </w:rPr>
        <w:t xml:space="preserve">Надавати Підприємству </w:t>
      </w:r>
      <w:r w:rsidR="0061396F">
        <w:rPr>
          <w:sz w:val="28"/>
          <w:szCs w:val="28"/>
          <w:lang w:eastAsia="uk-UA"/>
        </w:rPr>
        <w:t>фінансову підтримку</w:t>
      </w:r>
      <w:r w:rsidR="0064647C">
        <w:rPr>
          <w:sz w:val="28"/>
          <w:szCs w:val="28"/>
          <w:lang w:eastAsia="uk-UA"/>
        </w:rPr>
        <w:t>,  необхідну</w:t>
      </w:r>
      <w:r w:rsidRPr="00E12B9B">
        <w:rPr>
          <w:sz w:val="28"/>
          <w:szCs w:val="28"/>
          <w:lang w:eastAsia="uk-UA"/>
        </w:rPr>
        <w:t xml:space="preserve"> для діяльності Підприємства;</w:t>
      </w:r>
    </w:p>
    <w:p w14:paraId="594DC0B4" w14:textId="50F9DC83" w:rsidR="00E12B9B" w:rsidRDefault="00E12B9B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8</w:t>
      </w:r>
      <w:r w:rsidRPr="00E12B9B">
        <w:rPr>
          <w:sz w:val="28"/>
          <w:szCs w:val="28"/>
          <w:lang w:eastAsia="uk-UA"/>
        </w:rPr>
        <w:t>.</w:t>
      </w:r>
      <w:r w:rsidR="009F4655">
        <w:rPr>
          <w:sz w:val="28"/>
          <w:szCs w:val="28"/>
          <w:lang w:val="ru-RU" w:eastAsia="uk-UA"/>
        </w:rPr>
        <w:t>2</w:t>
      </w:r>
      <w:r w:rsidR="00085EF6">
        <w:rPr>
          <w:sz w:val="28"/>
          <w:szCs w:val="28"/>
          <w:lang w:eastAsia="uk-UA"/>
        </w:rPr>
        <w:t>.4</w:t>
      </w:r>
      <w:r w:rsidR="00161F6E" w:rsidRPr="00161F6E">
        <w:t xml:space="preserve"> </w:t>
      </w:r>
      <w:r w:rsidR="00161F6E">
        <w:rPr>
          <w:sz w:val="28"/>
          <w:szCs w:val="28"/>
          <w:lang w:eastAsia="uk-UA"/>
        </w:rPr>
        <w:t>Встановлювати та затверджувати</w:t>
      </w:r>
      <w:r w:rsidR="00161F6E" w:rsidRPr="00161F6E">
        <w:rPr>
          <w:sz w:val="28"/>
          <w:szCs w:val="28"/>
          <w:lang w:eastAsia="uk-UA"/>
        </w:rPr>
        <w:t xml:space="preserve"> умови, показники та розміри преміювання керівника підприємства</w:t>
      </w:r>
      <w:r w:rsidRPr="00E12B9B">
        <w:rPr>
          <w:sz w:val="28"/>
          <w:szCs w:val="28"/>
          <w:lang w:eastAsia="uk-UA"/>
        </w:rPr>
        <w:t>;</w:t>
      </w:r>
    </w:p>
    <w:p w14:paraId="5602D1DD" w14:textId="220E4B77" w:rsidR="00F82707" w:rsidRPr="00E12B9B" w:rsidRDefault="006A6561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lastRenderedPageBreak/>
        <w:t xml:space="preserve">8.2.5 </w:t>
      </w:r>
      <w:r w:rsidR="002F21BE">
        <w:rPr>
          <w:sz w:val="28"/>
          <w:szCs w:val="28"/>
          <w:lang w:eastAsia="uk-UA"/>
        </w:rPr>
        <w:t>Затверджувати річний фінансовий план підприємства;</w:t>
      </w:r>
    </w:p>
    <w:p w14:paraId="16E6A49E" w14:textId="520ED525" w:rsidR="00E12B9B" w:rsidRPr="00E12B9B" w:rsidRDefault="00E12B9B" w:rsidP="005369B7">
      <w:pPr>
        <w:pStyle w:val="a4"/>
        <w:shd w:val="clear" w:color="auto" w:fill="auto"/>
        <w:tabs>
          <w:tab w:val="left" w:pos="1276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8</w:t>
      </w:r>
      <w:r w:rsidRPr="00E12B9B">
        <w:rPr>
          <w:sz w:val="28"/>
          <w:szCs w:val="28"/>
          <w:lang w:eastAsia="uk-UA"/>
        </w:rPr>
        <w:t>.</w:t>
      </w:r>
      <w:r w:rsidR="009F4655">
        <w:rPr>
          <w:sz w:val="28"/>
          <w:szCs w:val="28"/>
          <w:lang w:val="ru-RU" w:eastAsia="uk-UA"/>
        </w:rPr>
        <w:t>2</w:t>
      </w:r>
      <w:r w:rsidR="00D02E1C">
        <w:rPr>
          <w:sz w:val="28"/>
          <w:szCs w:val="28"/>
          <w:lang w:eastAsia="uk-UA"/>
        </w:rPr>
        <w:t>.</w:t>
      </w:r>
      <w:r w:rsidR="00712D32" w:rsidRPr="00712D32">
        <w:rPr>
          <w:sz w:val="28"/>
          <w:szCs w:val="28"/>
          <w:lang w:val="ru-RU" w:eastAsia="uk-UA"/>
        </w:rPr>
        <w:t>6</w:t>
      </w:r>
      <w:r w:rsidR="00D02E1C">
        <w:rPr>
          <w:sz w:val="28"/>
          <w:szCs w:val="28"/>
          <w:lang w:eastAsia="uk-UA"/>
        </w:rPr>
        <w:t xml:space="preserve"> </w:t>
      </w:r>
      <w:r w:rsidRPr="00E12B9B">
        <w:rPr>
          <w:sz w:val="28"/>
          <w:szCs w:val="28"/>
          <w:lang w:eastAsia="uk-UA"/>
        </w:rPr>
        <w:t>Контролювати виконання</w:t>
      </w:r>
      <w:r w:rsidR="00D02E1C">
        <w:rPr>
          <w:sz w:val="28"/>
          <w:szCs w:val="28"/>
          <w:lang w:eastAsia="uk-UA"/>
        </w:rPr>
        <w:t xml:space="preserve"> </w:t>
      </w:r>
      <w:r w:rsidRPr="00E12B9B">
        <w:rPr>
          <w:sz w:val="28"/>
          <w:szCs w:val="28"/>
          <w:lang w:eastAsia="uk-UA"/>
        </w:rPr>
        <w:t>завдань,</w:t>
      </w:r>
      <w:r w:rsidR="00D02E1C">
        <w:rPr>
          <w:sz w:val="28"/>
          <w:szCs w:val="28"/>
          <w:lang w:eastAsia="uk-UA"/>
        </w:rPr>
        <w:t xml:space="preserve"> </w:t>
      </w:r>
      <w:r w:rsidRPr="00E12B9B">
        <w:rPr>
          <w:sz w:val="28"/>
          <w:szCs w:val="28"/>
          <w:lang w:eastAsia="uk-UA"/>
        </w:rPr>
        <w:t>покладе</w:t>
      </w:r>
      <w:r w:rsidR="00FF0681">
        <w:rPr>
          <w:sz w:val="28"/>
          <w:szCs w:val="28"/>
          <w:lang w:eastAsia="uk-UA"/>
        </w:rPr>
        <w:t>них Засновником на Підприємство.</w:t>
      </w:r>
    </w:p>
    <w:p w14:paraId="2945FD91" w14:textId="3A7C6D38" w:rsidR="00E12B9B" w:rsidRDefault="00E12B9B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8</w:t>
      </w:r>
      <w:r w:rsidRPr="00E12B9B">
        <w:rPr>
          <w:sz w:val="28"/>
          <w:szCs w:val="28"/>
          <w:lang w:eastAsia="uk-UA"/>
        </w:rPr>
        <w:t>.</w:t>
      </w:r>
      <w:r w:rsidR="009F4655">
        <w:rPr>
          <w:sz w:val="28"/>
          <w:szCs w:val="28"/>
          <w:lang w:val="ru-RU" w:eastAsia="uk-UA"/>
        </w:rPr>
        <w:t>3</w:t>
      </w:r>
      <w:r w:rsidR="002931FD">
        <w:rPr>
          <w:sz w:val="28"/>
          <w:szCs w:val="28"/>
          <w:lang w:eastAsia="uk-UA"/>
        </w:rPr>
        <w:t xml:space="preserve"> </w:t>
      </w:r>
      <w:r w:rsidRPr="00E12B9B">
        <w:rPr>
          <w:sz w:val="28"/>
          <w:szCs w:val="28"/>
          <w:lang w:eastAsia="uk-UA"/>
        </w:rPr>
        <w:t>Засновник приймає на себе зобов'язання</w:t>
      </w:r>
      <w:r w:rsidR="007129DD">
        <w:rPr>
          <w:sz w:val="28"/>
          <w:szCs w:val="28"/>
          <w:lang w:eastAsia="uk-UA"/>
        </w:rPr>
        <w:t xml:space="preserve"> с</w:t>
      </w:r>
      <w:r w:rsidRPr="00E12B9B">
        <w:rPr>
          <w:sz w:val="28"/>
          <w:szCs w:val="28"/>
          <w:lang w:eastAsia="uk-UA"/>
        </w:rPr>
        <w:t>прияти Підприємству у здійсненні мети його діяльності.</w:t>
      </w:r>
    </w:p>
    <w:p w14:paraId="3AAB32FE" w14:textId="77777777" w:rsidR="00FF0681" w:rsidRDefault="00FF0681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  <w:lang w:eastAsia="uk-UA"/>
        </w:rPr>
      </w:pPr>
    </w:p>
    <w:p w14:paraId="45788C4A" w14:textId="77777777" w:rsidR="00204335" w:rsidRPr="00E12B9B" w:rsidRDefault="00204335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  <w:lang w:eastAsia="uk-UA"/>
        </w:rPr>
      </w:pPr>
    </w:p>
    <w:p w14:paraId="6E932C10" w14:textId="12284ED3" w:rsidR="00491FED" w:rsidRPr="0095103D" w:rsidRDefault="009924A2" w:rsidP="005369B7">
      <w:pPr>
        <w:pStyle w:val="12"/>
        <w:keepNext/>
        <w:keepLines/>
        <w:shd w:val="clear" w:color="auto" w:fill="auto"/>
        <w:spacing w:after="0" w:line="240" w:lineRule="auto"/>
        <w:ind w:firstLine="567"/>
        <w:jc w:val="center"/>
        <w:rPr>
          <w:b w:val="0"/>
          <w:sz w:val="28"/>
          <w:szCs w:val="28"/>
          <w:lang w:eastAsia="uk-UA"/>
        </w:rPr>
      </w:pPr>
      <w:bookmarkStart w:id="5" w:name="bookmark5"/>
      <w:r w:rsidRPr="0095103D">
        <w:rPr>
          <w:b w:val="0"/>
          <w:sz w:val="28"/>
          <w:szCs w:val="28"/>
          <w:lang w:eastAsia="uk-UA"/>
        </w:rPr>
        <w:t>9</w:t>
      </w:r>
      <w:r w:rsidR="00491FED" w:rsidRPr="0095103D">
        <w:rPr>
          <w:b w:val="0"/>
          <w:sz w:val="28"/>
          <w:szCs w:val="28"/>
          <w:lang w:eastAsia="uk-UA"/>
        </w:rPr>
        <w:t xml:space="preserve">. </w:t>
      </w:r>
      <w:r w:rsidR="0066291A" w:rsidRPr="0095103D">
        <w:rPr>
          <w:b w:val="0"/>
          <w:sz w:val="28"/>
          <w:szCs w:val="28"/>
          <w:lang w:eastAsia="uk-UA"/>
        </w:rPr>
        <w:t>УПРАВЛІННЯ</w:t>
      </w:r>
      <w:r w:rsidR="00491FED" w:rsidRPr="0095103D">
        <w:rPr>
          <w:b w:val="0"/>
          <w:sz w:val="28"/>
          <w:szCs w:val="28"/>
          <w:lang w:eastAsia="uk-UA"/>
        </w:rPr>
        <w:t xml:space="preserve"> ПІДПРИЄМСТВОМ</w:t>
      </w:r>
      <w:bookmarkEnd w:id="5"/>
    </w:p>
    <w:p w14:paraId="1F0E5B93" w14:textId="77777777" w:rsidR="009924A2" w:rsidRDefault="009924A2" w:rsidP="005369B7">
      <w:pPr>
        <w:pStyle w:val="a4"/>
        <w:shd w:val="clear" w:color="auto" w:fill="auto"/>
        <w:tabs>
          <w:tab w:val="left" w:pos="1063"/>
        </w:tabs>
        <w:spacing w:before="0" w:after="0" w:line="240" w:lineRule="auto"/>
        <w:ind w:firstLine="567"/>
        <w:rPr>
          <w:b/>
          <w:bCs/>
          <w:sz w:val="28"/>
          <w:szCs w:val="28"/>
        </w:rPr>
      </w:pPr>
    </w:p>
    <w:p w14:paraId="5459A68B" w14:textId="357C352E" w:rsidR="007276E6" w:rsidRPr="00227D9C" w:rsidRDefault="007276E6" w:rsidP="005369B7">
      <w:pPr>
        <w:pStyle w:val="a4"/>
        <w:shd w:val="clear" w:color="auto" w:fill="auto"/>
        <w:tabs>
          <w:tab w:val="left" w:pos="1068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9.1  Орган у</w:t>
      </w:r>
      <w:r>
        <w:rPr>
          <w:sz w:val="28"/>
          <w:szCs w:val="28"/>
          <w:lang w:eastAsia="uk-UA"/>
        </w:rPr>
        <w:t xml:space="preserve">правління Підприємством </w:t>
      </w:r>
      <w:r w:rsidRPr="00227D9C">
        <w:rPr>
          <w:sz w:val="28"/>
          <w:szCs w:val="28"/>
          <w:lang w:eastAsia="uk-UA"/>
        </w:rPr>
        <w:t>є директор Підприємства, який призначається розпорядженням</w:t>
      </w:r>
      <w:r w:rsidR="009140CA">
        <w:rPr>
          <w:sz w:val="28"/>
          <w:szCs w:val="28"/>
          <w:lang w:eastAsia="uk-UA"/>
        </w:rPr>
        <w:t xml:space="preserve"> Слов’янського</w:t>
      </w:r>
      <w:r w:rsidRPr="00227D9C">
        <w:rPr>
          <w:sz w:val="28"/>
          <w:szCs w:val="28"/>
          <w:lang w:eastAsia="uk-UA"/>
        </w:rPr>
        <w:t xml:space="preserve"> міс</w:t>
      </w:r>
      <w:r>
        <w:rPr>
          <w:sz w:val="28"/>
          <w:szCs w:val="28"/>
          <w:lang w:eastAsia="uk-UA"/>
        </w:rPr>
        <w:t>ького голови</w:t>
      </w:r>
      <w:r w:rsidR="00712D32">
        <w:rPr>
          <w:sz w:val="28"/>
          <w:szCs w:val="28"/>
          <w:lang w:eastAsia="uk-UA"/>
        </w:rPr>
        <w:t xml:space="preserve"> </w:t>
      </w:r>
      <w:r w:rsidR="009140CA">
        <w:rPr>
          <w:sz w:val="28"/>
          <w:szCs w:val="28"/>
          <w:lang w:eastAsia="uk-UA"/>
        </w:rPr>
        <w:t>/</w:t>
      </w:r>
      <w:r w:rsidR="00712D32">
        <w:rPr>
          <w:sz w:val="28"/>
          <w:szCs w:val="28"/>
          <w:lang w:eastAsia="uk-UA"/>
        </w:rPr>
        <w:t xml:space="preserve"> </w:t>
      </w:r>
      <w:r w:rsidR="009140CA">
        <w:rPr>
          <w:sz w:val="28"/>
          <w:szCs w:val="28"/>
          <w:lang w:eastAsia="uk-UA"/>
        </w:rPr>
        <w:t>начальника</w:t>
      </w:r>
      <w:r>
        <w:rPr>
          <w:sz w:val="28"/>
          <w:szCs w:val="28"/>
          <w:lang w:eastAsia="uk-UA"/>
        </w:rPr>
        <w:t xml:space="preserve"> Слов’</w:t>
      </w:r>
      <w:r w:rsidR="002A6A99">
        <w:rPr>
          <w:sz w:val="28"/>
          <w:szCs w:val="28"/>
          <w:lang w:eastAsia="uk-UA"/>
        </w:rPr>
        <w:t xml:space="preserve">янської міської </w:t>
      </w:r>
      <w:r w:rsidR="00712D32">
        <w:rPr>
          <w:sz w:val="28"/>
          <w:szCs w:val="28"/>
          <w:lang w:eastAsia="uk-UA"/>
        </w:rPr>
        <w:t>військової</w:t>
      </w:r>
      <w:r w:rsidR="002A6A99">
        <w:rPr>
          <w:sz w:val="28"/>
          <w:szCs w:val="28"/>
          <w:lang w:eastAsia="uk-UA"/>
        </w:rPr>
        <w:t xml:space="preserve"> адміністрації</w:t>
      </w:r>
      <w:r>
        <w:rPr>
          <w:sz w:val="28"/>
          <w:szCs w:val="28"/>
          <w:lang w:eastAsia="uk-UA"/>
        </w:rPr>
        <w:t xml:space="preserve"> і є представником В</w:t>
      </w:r>
      <w:r w:rsidRPr="00227D9C">
        <w:rPr>
          <w:sz w:val="28"/>
          <w:szCs w:val="28"/>
          <w:lang w:eastAsia="uk-UA"/>
        </w:rPr>
        <w:t>ласника у взаємодіях з трудовим колективом.</w:t>
      </w:r>
    </w:p>
    <w:p w14:paraId="0E570614" w14:textId="0964C9EB" w:rsidR="007276E6" w:rsidRDefault="007276E6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227D9C">
        <w:rPr>
          <w:sz w:val="28"/>
          <w:szCs w:val="28"/>
          <w:lang w:eastAsia="uk-UA"/>
        </w:rPr>
        <w:t xml:space="preserve">При призначенні директора Підприємства </w:t>
      </w:r>
      <w:r w:rsidR="004B16A7" w:rsidRPr="004B16A7">
        <w:rPr>
          <w:sz w:val="28"/>
          <w:szCs w:val="28"/>
          <w:lang w:eastAsia="uk-UA"/>
        </w:rPr>
        <w:t xml:space="preserve">Слов’янський </w:t>
      </w:r>
      <w:r w:rsidRPr="00227D9C">
        <w:rPr>
          <w:sz w:val="28"/>
          <w:szCs w:val="28"/>
          <w:lang w:eastAsia="uk-UA"/>
        </w:rPr>
        <w:t>міський</w:t>
      </w:r>
      <w:r w:rsidR="002A6A99">
        <w:rPr>
          <w:sz w:val="28"/>
          <w:szCs w:val="28"/>
          <w:lang w:eastAsia="uk-UA"/>
        </w:rPr>
        <w:t xml:space="preserve"> </w:t>
      </w:r>
      <w:r w:rsidRPr="00227D9C">
        <w:rPr>
          <w:sz w:val="28"/>
          <w:szCs w:val="28"/>
          <w:lang w:eastAsia="uk-UA"/>
        </w:rPr>
        <w:t>голова</w:t>
      </w:r>
      <w:r>
        <w:rPr>
          <w:sz w:val="28"/>
          <w:szCs w:val="28"/>
          <w:lang w:eastAsia="uk-UA"/>
        </w:rPr>
        <w:t>/</w:t>
      </w:r>
      <w:r w:rsidRPr="008C1BA1">
        <w:t xml:space="preserve"> </w:t>
      </w:r>
      <w:r w:rsidR="006A6561">
        <w:rPr>
          <w:sz w:val="28"/>
          <w:szCs w:val="28"/>
          <w:lang w:eastAsia="uk-UA"/>
        </w:rPr>
        <w:t>начальник</w:t>
      </w:r>
      <w:r w:rsidRPr="008C1BA1">
        <w:rPr>
          <w:sz w:val="28"/>
          <w:szCs w:val="28"/>
          <w:lang w:eastAsia="uk-UA"/>
        </w:rPr>
        <w:t xml:space="preserve"> Слов’янської </w:t>
      </w:r>
      <w:r w:rsidR="004B16A7" w:rsidRPr="004B16A7">
        <w:rPr>
          <w:sz w:val="28"/>
          <w:szCs w:val="28"/>
          <w:lang w:eastAsia="uk-UA"/>
        </w:rPr>
        <w:t xml:space="preserve">міської </w:t>
      </w:r>
      <w:r w:rsidR="00712D32">
        <w:rPr>
          <w:sz w:val="28"/>
          <w:szCs w:val="28"/>
          <w:lang w:eastAsia="uk-UA"/>
        </w:rPr>
        <w:t>військової</w:t>
      </w:r>
      <w:r w:rsidR="004B16A7" w:rsidRPr="004B16A7">
        <w:rPr>
          <w:sz w:val="28"/>
          <w:szCs w:val="28"/>
          <w:lang w:eastAsia="uk-UA"/>
        </w:rPr>
        <w:t xml:space="preserve"> адміністрації</w:t>
      </w:r>
      <w:r w:rsidRPr="004B16A7">
        <w:rPr>
          <w:sz w:val="28"/>
          <w:szCs w:val="28"/>
          <w:lang w:eastAsia="uk-UA"/>
        </w:rPr>
        <w:t xml:space="preserve"> </w:t>
      </w:r>
      <w:r w:rsidRPr="00227D9C">
        <w:rPr>
          <w:sz w:val="28"/>
          <w:szCs w:val="28"/>
          <w:lang w:eastAsia="uk-UA"/>
        </w:rPr>
        <w:t xml:space="preserve">укладає </w:t>
      </w:r>
      <w:r w:rsidR="006067A3">
        <w:rPr>
          <w:sz w:val="28"/>
          <w:szCs w:val="28"/>
          <w:lang w:eastAsia="uk-UA"/>
        </w:rPr>
        <w:t>з ним контракт, у якому визначаю</w:t>
      </w:r>
      <w:r w:rsidRPr="00227D9C">
        <w:rPr>
          <w:sz w:val="28"/>
          <w:szCs w:val="28"/>
          <w:lang w:eastAsia="uk-UA"/>
        </w:rPr>
        <w:t xml:space="preserve">ться права, </w:t>
      </w:r>
      <w:r w:rsidR="00E24E0A">
        <w:rPr>
          <w:sz w:val="28"/>
          <w:szCs w:val="28"/>
          <w:lang w:eastAsia="uk-UA"/>
        </w:rPr>
        <w:t>терміни найму, обов'язки та від</w:t>
      </w:r>
      <w:r w:rsidRPr="00227D9C">
        <w:rPr>
          <w:sz w:val="28"/>
          <w:szCs w:val="28"/>
          <w:lang w:eastAsia="uk-UA"/>
        </w:rPr>
        <w:t>повідал</w:t>
      </w:r>
      <w:r>
        <w:rPr>
          <w:sz w:val="28"/>
          <w:szCs w:val="28"/>
          <w:lang w:eastAsia="uk-UA"/>
        </w:rPr>
        <w:t>ьність директора перед В</w:t>
      </w:r>
      <w:r w:rsidRPr="00227D9C">
        <w:rPr>
          <w:sz w:val="28"/>
          <w:szCs w:val="28"/>
          <w:lang w:eastAsia="uk-UA"/>
        </w:rPr>
        <w:t xml:space="preserve">ласником, його виконавчим органом і трудовим колективом, умови </w:t>
      </w:r>
      <w:r>
        <w:rPr>
          <w:sz w:val="28"/>
          <w:szCs w:val="28"/>
          <w:lang w:eastAsia="uk-UA"/>
        </w:rPr>
        <w:t>оплати праці</w:t>
      </w:r>
      <w:r w:rsidRPr="00227D9C">
        <w:rPr>
          <w:sz w:val="28"/>
          <w:szCs w:val="28"/>
          <w:lang w:eastAsia="uk-UA"/>
        </w:rPr>
        <w:t xml:space="preserve"> і звільнення від за</w:t>
      </w:r>
      <w:r w:rsidRPr="00227D9C">
        <w:rPr>
          <w:sz w:val="28"/>
          <w:szCs w:val="28"/>
          <w:lang w:eastAsia="uk-UA"/>
        </w:rPr>
        <w:softHyphen/>
        <w:t>йманої посади з урахуванням гарантій, передбачених контр</w:t>
      </w:r>
      <w:r w:rsidR="006067A3">
        <w:rPr>
          <w:sz w:val="28"/>
          <w:szCs w:val="28"/>
          <w:lang w:eastAsia="uk-UA"/>
        </w:rPr>
        <w:t>актом і законо</w:t>
      </w:r>
      <w:r w:rsidR="006067A3">
        <w:rPr>
          <w:sz w:val="28"/>
          <w:szCs w:val="28"/>
          <w:lang w:eastAsia="uk-UA"/>
        </w:rPr>
        <w:softHyphen/>
        <w:t>давством Укра</w:t>
      </w:r>
      <w:r w:rsidR="00E24E0A">
        <w:rPr>
          <w:sz w:val="28"/>
          <w:szCs w:val="28"/>
          <w:lang w:eastAsia="uk-UA"/>
        </w:rPr>
        <w:t>їни.</w:t>
      </w:r>
    </w:p>
    <w:p w14:paraId="79690A8B" w14:textId="51696758" w:rsidR="00571CA6" w:rsidRPr="00571CA6" w:rsidRDefault="006A6561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  <w:lang w:eastAsia="uk-UA"/>
        </w:rPr>
        <w:t xml:space="preserve">9.2 </w:t>
      </w:r>
      <w:r w:rsidR="00571CA6" w:rsidRPr="00571CA6">
        <w:rPr>
          <w:sz w:val="28"/>
          <w:szCs w:val="28"/>
        </w:rPr>
        <w:t>Посадовими особами підприємства є:</w:t>
      </w:r>
    </w:p>
    <w:p w14:paraId="4DC67918" w14:textId="7B099A96" w:rsidR="00571CA6" w:rsidRPr="00571CA6" w:rsidRDefault="00571CA6" w:rsidP="005369B7">
      <w:pPr>
        <w:ind w:firstLine="567"/>
        <w:jc w:val="both"/>
        <w:rPr>
          <w:rFonts w:ascii="Times New Roman" w:eastAsia="Arial Unicode MS" w:cs="Times New Roman"/>
          <w:color w:val="auto"/>
          <w:sz w:val="28"/>
          <w:szCs w:val="28"/>
        </w:rPr>
      </w:pPr>
      <w:r w:rsidRPr="00571CA6">
        <w:rPr>
          <w:rFonts w:ascii="Times New Roman" w:eastAsia="Arial Unicode MS" w:cs="Times New Roman"/>
          <w:color w:val="auto"/>
          <w:sz w:val="28"/>
          <w:szCs w:val="28"/>
        </w:rPr>
        <w:t>- головний інженер;</w:t>
      </w:r>
    </w:p>
    <w:p w14:paraId="61955E5E" w14:textId="5E5EE6C3" w:rsidR="006067A3" w:rsidRDefault="00571CA6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571CA6">
        <w:rPr>
          <w:rFonts w:ascii="Arial Unicode MS" w:eastAsia="Times New Roman" w:cs="Arial Unicode MS"/>
          <w:color w:val="000000"/>
          <w:sz w:val="28"/>
          <w:szCs w:val="28"/>
          <w:lang w:eastAsia="uk-UA"/>
        </w:rPr>
        <w:t xml:space="preserve">- </w:t>
      </w:r>
      <w:r w:rsidRPr="00571CA6">
        <w:rPr>
          <w:rFonts w:ascii="Arial Unicode MS" w:eastAsia="Times New Roman" w:cs="Arial Unicode MS"/>
          <w:color w:val="000000"/>
          <w:sz w:val="28"/>
          <w:szCs w:val="28"/>
          <w:lang w:eastAsia="uk-UA"/>
        </w:rPr>
        <w:t>головний</w:t>
      </w:r>
      <w:r w:rsidRPr="00571CA6">
        <w:rPr>
          <w:rFonts w:ascii="Arial Unicode MS" w:eastAsia="Times New Roman" w:cs="Arial Unicode MS"/>
          <w:color w:val="000000"/>
          <w:sz w:val="28"/>
          <w:szCs w:val="28"/>
          <w:lang w:eastAsia="uk-UA"/>
        </w:rPr>
        <w:t xml:space="preserve"> </w:t>
      </w:r>
      <w:r w:rsidRPr="00571CA6">
        <w:rPr>
          <w:rFonts w:ascii="Arial Unicode MS" w:eastAsia="Times New Roman" w:cs="Arial Unicode MS"/>
          <w:color w:val="000000"/>
          <w:sz w:val="28"/>
          <w:szCs w:val="28"/>
          <w:lang w:eastAsia="uk-UA"/>
        </w:rPr>
        <w:t>бухгалтер</w:t>
      </w:r>
      <w:r w:rsidR="006A6561">
        <w:rPr>
          <w:sz w:val="28"/>
          <w:szCs w:val="28"/>
          <w:lang w:eastAsia="uk-UA"/>
        </w:rPr>
        <w:t>.</w:t>
      </w:r>
    </w:p>
    <w:p w14:paraId="551A42CF" w14:textId="70DFF582" w:rsidR="00710A62" w:rsidRDefault="003D4D61" w:rsidP="005369B7">
      <w:pPr>
        <w:pStyle w:val="a4"/>
        <w:shd w:val="clear" w:color="auto" w:fill="auto"/>
        <w:tabs>
          <w:tab w:val="left" w:pos="1068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  <w:lang w:eastAsia="uk-UA"/>
        </w:rPr>
        <w:t>9.3</w:t>
      </w:r>
      <w:r w:rsidR="006A6561">
        <w:rPr>
          <w:sz w:val="28"/>
          <w:szCs w:val="28"/>
          <w:lang w:eastAsia="uk-UA"/>
        </w:rPr>
        <w:t xml:space="preserve"> </w:t>
      </w:r>
      <w:r w:rsidR="0066291A">
        <w:rPr>
          <w:sz w:val="28"/>
          <w:szCs w:val="28"/>
          <w:lang w:eastAsia="uk-UA"/>
        </w:rPr>
        <w:t>Управління</w:t>
      </w:r>
      <w:r w:rsidR="00491FED" w:rsidRPr="00227D9C">
        <w:rPr>
          <w:sz w:val="28"/>
          <w:szCs w:val="28"/>
          <w:lang w:eastAsia="uk-UA"/>
        </w:rPr>
        <w:t xml:space="preserve"> Підприємством здійснюється відповідно до Статуту на основі </w:t>
      </w:r>
      <w:r w:rsidR="0066291A">
        <w:rPr>
          <w:sz w:val="28"/>
          <w:szCs w:val="28"/>
          <w:lang w:eastAsia="uk-UA"/>
        </w:rPr>
        <w:t>по</w:t>
      </w:r>
      <w:r w:rsidR="00DF00B3">
        <w:rPr>
          <w:sz w:val="28"/>
          <w:szCs w:val="28"/>
          <w:lang w:eastAsia="uk-UA"/>
        </w:rPr>
        <w:t>єднання прав В</w:t>
      </w:r>
      <w:r w:rsidR="00491FED" w:rsidRPr="00227D9C">
        <w:rPr>
          <w:sz w:val="28"/>
          <w:szCs w:val="28"/>
          <w:lang w:eastAsia="uk-UA"/>
        </w:rPr>
        <w:t>ласника щодо господарського використання свого</w:t>
      </w:r>
      <w:r w:rsidR="009A659E">
        <w:rPr>
          <w:sz w:val="28"/>
          <w:szCs w:val="28"/>
          <w:lang w:eastAsia="uk-UA"/>
        </w:rPr>
        <w:t xml:space="preserve"> </w:t>
      </w:r>
      <w:r w:rsidR="00491FED" w:rsidRPr="00227D9C">
        <w:rPr>
          <w:sz w:val="28"/>
          <w:szCs w:val="28"/>
          <w:lang w:eastAsia="uk-UA"/>
        </w:rPr>
        <w:t>майна і принципів самоврядування трудового колективу.</w:t>
      </w:r>
      <w:r w:rsidR="008475CC">
        <w:rPr>
          <w:sz w:val="28"/>
          <w:szCs w:val="28"/>
          <w:lang w:eastAsia="uk-UA"/>
        </w:rPr>
        <w:t xml:space="preserve">  </w:t>
      </w:r>
    </w:p>
    <w:p w14:paraId="3045E682" w14:textId="5ADA61D4" w:rsidR="009924A2" w:rsidRDefault="00167476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</w:rPr>
        <w:t>9.4</w:t>
      </w:r>
      <w:r w:rsidR="002931FD">
        <w:rPr>
          <w:sz w:val="28"/>
          <w:szCs w:val="28"/>
        </w:rPr>
        <w:t xml:space="preserve"> </w:t>
      </w:r>
      <w:r w:rsidR="0048200C">
        <w:rPr>
          <w:sz w:val="28"/>
          <w:szCs w:val="28"/>
          <w:lang w:eastAsia="uk-UA"/>
        </w:rPr>
        <w:t>Директор Підприємства:</w:t>
      </w:r>
    </w:p>
    <w:p w14:paraId="5D65A401" w14:textId="3F587F47" w:rsidR="002E2415" w:rsidRPr="002E2415" w:rsidRDefault="0048200C" w:rsidP="005369B7">
      <w:pPr>
        <w:pStyle w:val="a4"/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-</w:t>
      </w:r>
      <w:r w:rsidR="002E2415" w:rsidRPr="002E2415">
        <w:rPr>
          <w:sz w:val="28"/>
          <w:szCs w:val="28"/>
          <w:lang w:eastAsia="uk-UA"/>
        </w:rPr>
        <w:tab/>
        <w:t xml:space="preserve">несе повну відповідальність за виконання покладених на нього завдань та діяльність </w:t>
      </w:r>
      <w:r w:rsidR="00DA3473" w:rsidRPr="002E2415">
        <w:rPr>
          <w:sz w:val="28"/>
          <w:szCs w:val="28"/>
          <w:lang w:eastAsia="uk-UA"/>
        </w:rPr>
        <w:t>Підприємства</w:t>
      </w:r>
      <w:r w:rsidR="002E2415" w:rsidRPr="002E2415">
        <w:rPr>
          <w:sz w:val="28"/>
          <w:szCs w:val="28"/>
          <w:lang w:eastAsia="uk-UA"/>
        </w:rPr>
        <w:t>;</w:t>
      </w:r>
    </w:p>
    <w:p w14:paraId="19F9C62F" w14:textId="7AA2F5FD" w:rsidR="002E2415" w:rsidRPr="002E2415" w:rsidRDefault="002E2415" w:rsidP="005369B7">
      <w:pPr>
        <w:pStyle w:val="a4"/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2E2415">
        <w:rPr>
          <w:sz w:val="28"/>
          <w:szCs w:val="28"/>
          <w:lang w:eastAsia="uk-UA"/>
        </w:rPr>
        <w:t>-</w:t>
      </w:r>
      <w:r w:rsidRPr="002E2415">
        <w:rPr>
          <w:sz w:val="28"/>
          <w:szCs w:val="28"/>
          <w:lang w:eastAsia="uk-UA"/>
        </w:rPr>
        <w:tab/>
      </w:r>
      <w:r w:rsidR="00DA3473" w:rsidRPr="002E2415">
        <w:rPr>
          <w:sz w:val="28"/>
          <w:szCs w:val="28"/>
          <w:lang w:eastAsia="uk-UA"/>
        </w:rPr>
        <w:t>організовує</w:t>
      </w:r>
      <w:r w:rsidRPr="002E2415">
        <w:rPr>
          <w:sz w:val="28"/>
          <w:szCs w:val="28"/>
          <w:lang w:eastAsia="uk-UA"/>
        </w:rPr>
        <w:t xml:space="preserve"> підготовку та виконання рішень Засновника i </w:t>
      </w:r>
      <w:r w:rsidR="006E3B7D" w:rsidRPr="002E2415">
        <w:rPr>
          <w:sz w:val="28"/>
          <w:szCs w:val="28"/>
          <w:lang w:eastAsia="uk-UA"/>
        </w:rPr>
        <w:t>представляє</w:t>
      </w:r>
      <w:r w:rsidRPr="002E2415">
        <w:rPr>
          <w:sz w:val="28"/>
          <w:szCs w:val="28"/>
          <w:lang w:eastAsia="uk-UA"/>
        </w:rPr>
        <w:t xml:space="preserve"> звіти про ïx</w:t>
      </w:r>
      <w:r w:rsidR="00DA3473">
        <w:rPr>
          <w:sz w:val="28"/>
          <w:szCs w:val="28"/>
          <w:lang w:eastAsia="uk-UA"/>
        </w:rPr>
        <w:t xml:space="preserve"> </w:t>
      </w:r>
      <w:r w:rsidR="006E3B7D">
        <w:rPr>
          <w:sz w:val="28"/>
          <w:szCs w:val="28"/>
          <w:lang w:eastAsia="uk-UA"/>
        </w:rPr>
        <w:t>ви</w:t>
      </w:r>
      <w:r w:rsidR="006E3B7D" w:rsidRPr="002E2415">
        <w:rPr>
          <w:sz w:val="28"/>
          <w:szCs w:val="28"/>
          <w:lang w:eastAsia="uk-UA"/>
        </w:rPr>
        <w:t>кон</w:t>
      </w:r>
      <w:r w:rsidR="006E3B7D">
        <w:rPr>
          <w:sz w:val="28"/>
          <w:szCs w:val="28"/>
          <w:lang w:eastAsia="uk-UA"/>
        </w:rPr>
        <w:t>а</w:t>
      </w:r>
      <w:r w:rsidR="006E3B7D" w:rsidRPr="002E2415">
        <w:rPr>
          <w:sz w:val="28"/>
          <w:szCs w:val="28"/>
          <w:lang w:eastAsia="uk-UA"/>
        </w:rPr>
        <w:t>ння</w:t>
      </w:r>
      <w:r w:rsidRPr="002E2415">
        <w:rPr>
          <w:sz w:val="28"/>
          <w:szCs w:val="28"/>
          <w:lang w:eastAsia="uk-UA"/>
        </w:rPr>
        <w:t>;</w:t>
      </w:r>
    </w:p>
    <w:p w14:paraId="1E34AF66" w14:textId="4EAC1670" w:rsidR="002E2415" w:rsidRPr="002E2415" w:rsidRDefault="002E2415" w:rsidP="005369B7">
      <w:pPr>
        <w:pStyle w:val="a4"/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2E2415">
        <w:rPr>
          <w:sz w:val="28"/>
          <w:szCs w:val="28"/>
          <w:lang w:eastAsia="uk-UA"/>
        </w:rPr>
        <w:t>-</w:t>
      </w:r>
      <w:r w:rsidRPr="002E2415">
        <w:rPr>
          <w:sz w:val="28"/>
          <w:szCs w:val="28"/>
          <w:lang w:eastAsia="uk-UA"/>
        </w:rPr>
        <w:tab/>
      </w:r>
      <w:r w:rsidR="0046227C">
        <w:rPr>
          <w:sz w:val="28"/>
          <w:szCs w:val="28"/>
          <w:lang w:eastAsia="uk-UA"/>
        </w:rPr>
        <w:t>забезпечує</w:t>
      </w:r>
      <w:r w:rsidRPr="002E2415">
        <w:rPr>
          <w:sz w:val="28"/>
          <w:szCs w:val="28"/>
          <w:lang w:eastAsia="uk-UA"/>
        </w:rPr>
        <w:t xml:space="preserve"> виконання поточних i </w:t>
      </w:r>
      <w:r w:rsidR="0046227C" w:rsidRPr="002E2415">
        <w:rPr>
          <w:sz w:val="28"/>
          <w:szCs w:val="28"/>
          <w:lang w:eastAsia="uk-UA"/>
        </w:rPr>
        <w:t>перспективних</w:t>
      </w:r>
      <w:r w:rsidRPr="002E2415">
        <w:rPr>
          <w:sz w:val="28"/>
          <w:szCs w:val="28"/>
          <w:lang w:eastAsia="uk-UA"/>
        </w:rPr>
        <w:t xml:space="preserve"> планів;</w:t>
      </w:r>
    </w:p>
    <w:p w14:paraId="6639A9FA" w14:textId="6D4AFE49" w:rsidR="002E2415" w:rsidRPr="002E2415" w:rsidRDefault="002E2415" w:rsidP="005369B7">
      <w:pPr>
        <w:pStyle w:val="a4"/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2E2415">
        <w:rPr>
          <w:sz w:val="28"/>
          <w:szCs w:val="28"/>
          <w:lang w:eastAsia="uk-UA"/>
        </w:rPr>
        <w:t>-</w:t>
      </w:r>
      <w:r w:rsidRPr="002E2415">
        <w:rPr>
          <w:sz w:val="28"/>
          <w:szCs w:val="28"/>
          <w:lang w:eastAsia="uk-UA"/>
        </w:rPr>
        <w:tab/>
      </w:r>
      <w:r w:rsidR="0046227C">
        <w:rPr>
          <w:sz w:val="28"/>
          <w:szCs w:val="28"/>
          <w:lang w:eastAsia="uk-UA"/>
        </w:rPr>
        <w:t>приймає</w:t>
      </w:r>
      <w:r w:rsidRPr="002E2415">
        <w:rPr>
          <w:sz w:val="28"/>
          <w:szCs w:val="28"/>
          <w:lang w:eastAsia="uk-UA"/>
        </w:rPr>
        <w:t xml:space="preserve"> рішення, </w:t>
      </w:r>
      <w:r w:rsidR="005F3E1E" w:rsidRPr="002E2415">
        <w:rPr>
          <w:sz w:val="28"/>
          <w:szCs w:val="28"/>
          <w:lang w:eastAsia="uk-UA"/>
        </w:rPr>
        <w:t>видає</w:t>
      </w:r>
      <w:r w:rsidRPr="002E2415">
        <w:rPr>
          <w:sz w:val="28"/>
          <w:szCs w:val="28"/>
          <w:lang w:eastAsia="uk-UA"/>
        </w:rPr>
        <w:t xml:space="preserve"> накази та доручення по всіх питаннях діяльності </w:t>
      </w:r>
      <w:r w:rsidR="005F3E1E" w:rsidRPr="002E2415">
        <w:rPr>
          <w:sz w:val="28"/>
          <w:szCs w:val="28"/>
          <w:lang w:eastAsia="uk-UA"/>
        </w:rPr>
        <w:t>Підприємства</w:t>
      </w:r>
      <w:r w:rsidR="00E24E0A">
        <w:rPr>
          <w:sz w:val="28"/>
          <w:szCs w:val="28"/>
          <w:lang w:eastAsia="uk-UA"/>
        </w:rPr>
        <w:t>;</w:t>
      </w:r>
    </w:p>
    <w:p w14:paraId="4D3AD86D" w14:textId="089BE112" w:rsidR="002E2415" w:rsidRPr="002E2415" w:rsidRDefault="002E2415" w:rsidP="005369B7">
      <w:pPr>
        <w:pStyle w:val="a4"/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2E2415">
        <w:rPr>
          <w:sz w:val="28"/>
          <w:szCs w:val="28"/>
          <w:lang w:eastAsia="uk-UA"/>
        </w:rPr>
        <w:t>-</w:t>
      </w:r>
      <w:r w:rsidRPr="002E2415">
        <w:rPr>
          <w:sz w:val="28"/>
          <w:szCs w:val="28"/>
          <w:lang w:eastAsia="uk-UA"/>
        </w:rPr>
        <w:tab/>
        <w:t xml:space="preserve">самостійно </w:t>
      </w:r>
      <w:r w:rsidR="005F3E1E" w:rsidRPr="002E2415">
        <w:rPr>
          <w:sz w:val="28"/>
          <w:szCs w:val="28"/>
          <w:lang w:eastAsia="uk-UA"/>
        </w:rPr>
        <w:t>розпоряджа</w:t>
      </w:r>
      <w:r w:rsidR="00BA05BD">
        <w:rPr>
          <w:sz w:val="28"/>
          <w:szCs w:val="28"/>
          <w:lang w:eastAsia="uk-UA"/>
        </w:rPr>
        <w:t>є</w:t>
      </w:r>
      <w:r w:rsidR="005F3E1E" w:rsidRPr="002E2415">
        <w:rPr>
          <w:sz w:val="28"/>
          <w:szCs w:val="28"/>
          <w:lang w:eastAsia="uk-UA"/>
        </w:rPr>
        <w:t>ться</w:t>
      </w:r>
      <w:r w:rsidRPr="002E2415">
        <w:rPr>
          <w:sz w:val="28"/>
          <w:szCs w:val="28"/>
          <w:lang w:eastAsia="uk-UA"/>
        </w:rPr>
        <w:t xml:space="preserve"> коштами </w:t>
      </w:r>
      <w:r w:rsidR="005F3E1E" w:rsidRPr="002E2415">
        <w:rPr>
          <w:sz w:val="28"/>
          <w:szCs w:val="28"/>
          <w:lang w:eastAsia="uk-UA"/>
        </w:rPr>
        <w:t>Підприємства</w:t>
      </w:r>
      <w:r w:rsidRPr="002E2415">
        <w:rPr>
          <w:sz w:val="28"/>
          <w:szCs w:val="28"/>
          <w:lang w:eastAsia="uk-UA"/>
        </w:rPr>
        <w:t>;</w:t>
      </w:r>
    </w:p>
    <w:p w14:paraId="658DAA0F" w14:textId="63234442" w:rsidR="002E2415" w:rsidRPr="002E2415" w:rsidRDefault="005F3E1E" w:rsidP="005369B7">
      <w:pPr>
        <w:pStyle w:val="a4"/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-</w:t>
      </w:r>
      <w:r>
        <w:rPr>
          <w:sz w:val="28"/>
          <w:szCs w:val="28"/>
          <w:lang w:eastAsia="uk-UA"/>
        </w:rPr>
        <w:tab/>
        <w:t>діє</w:t>
      </w:r>
      <w:r w:rsidR="002E2415" w:rsidRPr="002E2415">
        <w:rPr>
          <w:sz w:val="28"/>
          <w:szCs w:val="28"/>
          <w:lang w:eastAsia="uk-UA"/>
        </w:rPr>
        <w:t xml:space="preserve"> без довіреності від імені </w:t>
      </w:r>
      <w:r w:rsidRPr="002E2415">
        <w:rPr>
          <w:sz w:val="28"/>
          <w:szCs w:val="28"/>
          <w:lang w:eastAsia="uk-UA"/>
        </w:rPr>
        <w:t>Підприємства</w:t>
      </w:r>
      <w:r w:rsidR="002E2415" w:rsidRPr="002E2415">
        <w:rPr>
          <w:sz w:val="28"/>
          <w:szCs w:val="28"/>
          <w:lang w:eastAsia="uk-UA"/>
        </w:rPr>
        <w:t>;</w:t>
      </w:r>
    </w:p>
    <w:p w14:paraId="06C1E0D6" w14:textId="59B5015E" w:rsidR="002E2415" w:rsidRPr="002E2415" w:rsidRDefault="00744019" w:rsidP="005369B7">
      <w:pPr>
        <w:pStyle w:val="a4"/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-</w:t>
      </w:r>
      <w:r>
        <w:rPr>
          <w:sz w:val="28"/>
          <w:szCs w:val="28"/>
          <w:lang w:eastAsia="uk-UA"/>
        </w:rPr>
        <w:tab/>
        <w:t>представляє</w:t>
      </w:r>
      <w:r w:rsidR="002E2415" w:rsidRPr="002E2415">
        <w:rPr>
          <w:sz w:val="28"/>
          <w:szCs w:val="28"/>
          <w:lang w:eastAsia="uk-UA"/>
        </w:rPr>
        <w:t xml:space="preserve"> </w:t>
      </w:r>
      <w:r w:rsidRPr="002E2415">
        <w:rPr>
          <w:sz w:val="28"/>
          <w:szCs w:val="28"/>
          <w:lang w:eastAsia="uk-UA"/>
        </w:rPr>
        <w:t>інтересна</w:t>
      </w:r>
      <w:r w:rsidR="002E2415" w:rsidRPr="002E2415">
        <w:rPr>
          <w:sz w:val="28"/>
          <w:szCs w:val="28"/>
          <w:lang w:eastAsia="uk-UA"/>
        </w:rPr>
        <w:t xml:space="preserve"> </w:t>
      </w:r>
      <w:r w:rsidRPr="002E2415">
        <w:rPr>
          <w:sz w:val="28"/>
          <w:szCs w:val="28"/>
          <w:lang w:eastAsia="uk-UA"/>
        </w:rPr>
        <w:t>Підприємства</w:t>
      </w:r>
      <w:r w:rsidR="002E2415" w:rsidRPr="002E2415">
        <w:rPr>
          <w:sz w:val="28"/>
          <w:szCs w:val="28"/>
          <w:lang w:eastAsia="uk-UA"/>
        </w:rPr>
        <w:t xml:space="preserve"> в органах </w:t>
      </w:r>
      <w:r>
        <w:rPr>
          <w:sz w:val="28"/>
          <w:szCs w:val="28"/>
          <w:lang w:eastAsia="uk-UA"/>
        </w:rPr>
        <w:t>державної</w:t>
      </w:r>
      <w:r w:rsidR="002E2415" w:rsidRPr="002E2415">
        <w:rPr>
          <w:sz w:val="28"/>
          <w:szCs w:val="28"/>
          <w:lang w:eastAsia="uk-UA"/>
        </w:rPr>
        <w:t>' влади, правоо</w:t>
      </w:r>
      <w:r>
        <w:rPr>
          <w:sz w:val="28"/>
          <w:szCs w:val="28"/>
          <w:lang w:eastAsia="uk-UA"/>
        </w:rPr>
        <w:t>х</w:t>
      </w:r>
      <w:r w:rsidR="002E2415" w:rsidRPr="002E2415">
        <w:rPr>
          <w:sz w:val="28"/>
          <w:szCs w:val="28"/>
          <w:lang w:eastAsia="uk-UA"/>
        </w:rPr>
        <w:t xml:space="preserve">оронних органах, судах, органах місцевого самоврядування, інших організаціях, </w:t>
      </w:r>
      <w:r w:rsidR="00C66E12" w:rsidRPr="002E2415">
        <w:rPr>
          <w:sz w:val="28"/>
          <w:szCs w:val="28"/>
          <w:lang w:eastAsia="uk-UA"/>
        </w:rPr>
        <w:t>незалежно</w:t>
      </w:r>
      <w:r w:rsidR="002E2415" w:rsidRPr="002E2415">
        <w:rPr>
          <w:sz w:val="28"/>
          <w:szCs w:val="28"/>
          <w:lang w:eastAsia="uk-UA"/>
        </w:rPr>
        <w:t xml:space="preserve"> від форм </w:t>
      </w:r>
      <w:r w:rsidR="00C66E12" w:rsidRPr="002E2415">
        <w:rPr>
          <w:sz w:val="28"/>
          <w:szCs w:val="28"/>
          <w:lang w:eastAsia="uk-UA"/>
        </w:rPr>
        <w:t>власності</w:t>
      </w:r>
      <w:r w:rsidR="002E2415" w:rsidRPr="002E2415">
        <w:rPr>
          <w:sz w:val="28"/>
          <w:szCs w:val="28"/>
          <w:lang w:eastAsia="uk-UA"/>
        </w:rPr>
        <w:t xml:space="preserve"> та підпорядкування, а також у відносинах з іншими юридичними та фізичними особами;</w:t>
      </w:r>
    </w:p>
    <w:p w14:paraId="56DB2DFC" w14:textId="09AEBED3" w:rsidR="002E2415" w:rsidRPr="002E2415" w:rsidRDefault="002E2415" w:rsidP="005369B7">
      <w:pPr>
        <w:pStyle w:val="a4"/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2E2415">
        <w:rPr>
          <w:sz w:val="28"/>
          <w:szCs w:val="28"/>
          <w:lang w:eastAsia="uk-UA"/>
        </w:rPr>
        <w:t>-</w:t>
      </w:r>
      <w:r w:rsidRPr="002E2415">
        <w:rPr>
          <w:sz w:val="28"/>
          <w:szCs w:val="28"/>
          <w:lang w:eastAsia="uk-UA"/>
        </w:rPr>
        <w:tab/>
      </w:r>
      <w:r w:rsidR="001E1133" w:rsidRPr="002E2415">
        <w:rPr>
          <w:sz w:val="28"/>
          <w:szCs w:val="28"/>
          <w:lang w:eastAsia="uk-UA"/>
        </w:rPr>
        <w:t>організов</w:t>
      </w:r>
      <w:r w:rsidR="001E1133">
        <w:rPr>
          <w:sz w:val="28"/>
          <w:szCs w:val="28"/>
          <w:lang w:eastAsia="uk-UA"/>
        </w:rPr>
        <w:t>ує</w:t>
      </w:r>
      <w:r w:rsidR="00C66E12">
        <w:rPr>
          <w:sz w:val="28"/>
          <w:szCs w:val="28"/>
          <w:lang w:eastAsia="uk-UA"/>
        </w:rPr>
        <w:t xml:space="preserve"> виробничо-господарську, соц</w:t>
      </w:r>
      <w:r w:rsidRPr="002E2415">
        <w:rPr>
          <w:sz w:val="28"/>
          <w:szCs w:val="28"/>
          <w:lang w:eastAsia="uk-UA"/>
        </w:rPr>
        <w:t xml:space="preserve">іально-побутову та іншу діяльність </w:t>
      </w:r>
      <w:r w:rsidR="002D0FF3" w:rsidRPr="002E2415">
        <w:rPr>
          <w:sz w:val="28"/>
          <w:szCs w:val="28"/>
          <w:lang w:eastAsia="uk-UA"/>
        </w:rPr>
        <w:t>Підприємства</w:t>
      </w:r>
      <w:r w:rsidRPr="002E2415">
        <w:rPr>
          <w:sz w:val="28"/>
          <w:szCs w:val="28"/>
          <w:lang w:eastAsia="uk-UA"/>
        </w:rPr>
        <w:t xml:space="preserve">, </w:t>
      </w:r>
      <w:r w:rsidR="002D0FF3" w:rsidRPr="002E2415">
        <w:rPr>
          <w:sz w:val="28"/>
          <w:szCs w:val="28"/>
          <w:lang w:eastAsia="uk-UA"/>
        </w:rPr>
        <w:t>визначає</w:t>
      </w:r>
      <w:r w:rsidRPr="002E2415">
        <w:rPr>
          <w:sz w:val="28"/>
          <w:szCs w:val="28"/>
          <w:lang w:eastAsia="uk-UA"/>
        </w:rPr>
        <w:t xml:space="preserve"> розмір, ум</w:t>
      </w:r>
      <w:r w:rsidR="001E1133">
        <w:rPr>
          <w:sz w:val="28"/>
          <w:szCs w:val="28"/>
          <w:lang w:eastAsia="uk-UA"/>
        </w:rPr>
        <w:t>ови та порядок оплати робіт i послуг</w:t>
      </w:r>
      <w:r w:rsidRPr="002E2415">
        <w:rPr>
          <w:sz w:val="28"/>
          <w:szCs w:val="28"/>
          <w:lang w:eastAsia="uk-UA"/>
        </w:rPr>
        <w:t>;</w:t>
      </w:r>
    </w:p>
    <w:p w14:paraId="317FF7E3" w14:textId="7339D7A1" w:rsidR="002E2415" w:rsidRPr="002E2415" w:rsidRDefault="002E2415" w:rsidP="005369B7">
      <w:pPr>
        <w:pStyle w:val="a4"/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2E2415">
        <w:rPr>
          <w:sz w:val="28"/>
          <w:szCs w:val="28"/>
          <w:lang w:eastAsia="uk-UA"/>
        </w:rPr>
        <w:t>-</w:t>
      </w:r>
      <w:r w:rsidRPr="002E2415">
        <w:rPr>
          <w:sz w:val="28"/>
          <w:szCs w:val="28"/>
          <w:lang w:eastAsia="uk-UA"/>
        </w:rPr>
        <w:tab/>
      </w:r>
      <w:r w:rsidR="00813FE3" w:rsidRPr="002E2415">
        <w:rPr>
          <w:sz w:val="28"/>
          <w:szCs w:val="28"/>
          <w:lang w:eastAsia="uk-UA"/>
        </w:rPr>
        <w:t>відкриває</w:t>
      </w:r>
      <w:r w:rsidRPr="002E2415">
        <w:rPr>
          <w:sz w:val="28"/>
          <w:szCs w:val="28"/>
          <w:lang w:eastAsia="uk-UA"/>
        </w:rPr>
        <w:t xml:space="preserve"> i </w:t>
      </w:r>
      <w:r w:rsidR="00813FE3" w:rsidRPr="002E2415">
        <w:rPr>
          <w:sz w:val="28"/>
          <w:szCs w:val="28"/>
          <w:lang w:eastAsia="uk-UA"/>
        </w:rPr>
        <w:t>закриває</w:t>
      </w:r>
      <w:r w:rsidRPr="002E2415">
        <w:rPr>
          <w:sz w:val="28"/>
          <w:szCs w:val="28"/>
          <w:lang w:eastAsia="uk-UA"/>
        </w:rPr>
        <w:t xml:space="preserve"> рахунки в банках, та органах казначейства;</w:t>
      </w:r>
    </w:p>
    <w:p w14:paraId="1555830E" w14:textId="747D4E0B" w:rsidR="002E2415" w:rsidRPr="002E2415" w:rsidRDefault="00951B96" w:rsidP="005369B7">
      <w:pPr>
        <w:pStyle w:val="a4"/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lastRenderedPageBreak/>
        <w:t>-</w:t>
      </w:r>
      <w:r>
        <w:rPr>
          <w:sz w:val="28"/>
          <w:szCs w:val="28"/>
          <w:lang w:eastAsia="uk-UA"/>
        </w:rPr>
        <w:tab/>
        <w:t>укладає</w:t>
      </w:r>
      <w:r w:rsidR="002E2415" w:rsidRPr="002E2415">
        <w:rPr>
          <w:sz w:val="28"/>
          <w:szCs w:val="28"/>
          <w:lang w:eastAsia="uk-UA"/>
        </w:rPr>
        <w:t xml:space="preserve"> від імені </w:t>
      </w:r>
      <w:r w:rsidRPr="002E2415">
        <w:rPr>
          <w:sz w:val="28"/>
          <w:szCs w:val="28"/>
          <w:lang w:eastAsia="uk-UA"/>
        </w:rPr>
        <w:t>Підприємства</w:t>
      </w:r>
      <w:r w:rsidR="002E2415" w:rsidRPr="002E2415">
        <w:rPr>
          <w:sz w:val="28"/>
          <w:szCs w:val="28"/>
          <w:lang w:eastAsia="uk-UA"/>
        </w:rPr>
        <w:t xml:space="preserve"> правочини (контракти, </w:t>
      </w:r>
      <w:r>
        <w:rPr>
          <w:sz w:val="28"/>
          <w:szCs w:val="28"/>
          <w:lang w:eastAsia="uk-UA"/>
        </w:rPr>
        <w:t>договори, угоди), в тому числі н</w:t>
      </w:r>
      <w:r w:rsidRPr="002E2415">
        <w:rPr>
          <w:sz w:val="28"/>
          <w:szCs w:val="28"/>
          <w:lang w:eastAsia="uk-UA"/>
        </w:rPr>
        <w:t>аправлені</w:t>
      </w:r>
      <w:r w:rsidR="002E2415" w:rsidRPr="002E2415">
        <w:rPr>
          <w:sz w:val="28"/>
          <w:szCs w:val="28"/>
          <w:lang w:eastAsia="uk-UA"/>
        </w:rPr>
        <w:t xml:space="preserve"> на реалізацію </w:t>
      </w:r>
      <w:r w:rsidRPr="002E2415">
        <w:rPr>
          <w:sz w:val="28"/>
          <w:szCs w:val="28"/>
          <w:lang w:eastAsia="uk-UA"/>
        </w:rPr>
        <w:t>продукції</w:t>
      </w:r>
      <w:r>
        <w:rPr>
          <w:sz w:val="28"/>
          <w:szCs w:val="28"/>
          <w:lang w:eastAsia="uk-UA"/>
        </w:rPr>
        <w:t>, вик</w:t>
      </w:r>
      <w:r w:rsidR="00383208">
        <w:rPr>
          <w:sz w:val="28"/>
          <w:szCs w:val="28"/>
          <w:lang w:eastAsia="uk-UA"/>
        </w:rPr>
        <w:t>онання робі</w:t>
      </w:r>
      <w:r w:rsidR="00463FFF">
        <w:rPr>
          <w:sz w:val="28"/>
          <w:szCs w:val="28"/>
          <w:lang w:eastAsia="uk-UA"/>
        </w:rPr>
        <w:t>т,</w:t>
      </w:r>
      <w:r w:rsidR="00383208">
        <w:rPr>
          <w:sz w:val="28"/>
          <w:szCs w:val="28"/>
          <w:lang w:eastAsia="uk-UA"/>
        </w:rPr>
        <w:t xml:space="preserve"> надання послуг за цінами </w:t>
      </w:r>
      <w:r w:rsidR="002E2415" w:rsidRPr="002E2415">
        <w:rPr>
          <w:sz w:val="28"/>
          <w:szCs w:val="28"/>
          <w:lang w:eastAsia="uk-UA"/>
        </w:rPr>
        <w:t>и (тарифами)</w:t>
      </w:r>
      <w:r w:rsidR="00463FFF">
        <w:rPr>
          <w:sz w:val="28"/>
          <w:szCs w:val="28"/>
          <w:lang w:eastAsia="uk-UA"/>
        </w:rPr>
        <w:t>,</w:t>
      </w:r>
      <w:r w:rsidR="002E2415" w:rsidRPr="002E2415">
        <w:rPr>
          <w:sz w:val="28"/>
          <w:szCs w:val="28"/>
          <w:lang w:eastAsia="uk-UA"/>
        </w:rPr>
        <w:t xml:space="preserve"> встановленими на договірній основі, у випадках передбачених чинним законодавством України — за цінами не вище фіксованих цін (тарифів);</w:t>
      </w:r>
    </w:p>
    <w:p w14:paraId="0C915D6C" w14:textId="7E2F8778" w:rsidR="002E2415" w:rsidRPr="002E2415" w:rsidRDefault="002E2415" w:rsidP="005369B7">
      <w:pPr>
        <w:pStyle w:val="a4"/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2E2415">
        <w:rPr>
          <w:sz w:val="28"/>
          <w:szCs w:val="28"/>
          <w:lang w:eastAsia="uk-UA"/>
        </w:rPr>
        <w:t>-</w:t>
      </w:r>
      <w:r w:rsidRPr="002E2415">
        <w:rPr>
          <w:sz w:val="28"/>
          <w:szCs w:val="28"/>
          <w:lang w:eastAsia="uk-UA"/>
        </w:rPr>
        <w:tab/>
      </w:r>
      <w:r w:rsidR="00C87DD3" w:rsidRPr="002E2415">
        <w:rPr>
          <w:sz w:val="28"/>
          <w:szCs w:val="28"/>
          <w:lang w:eastAsia="uk-UA"/>
        </w:rPr>
        <w:t>визначає</w:t>
      </w:r>
      <w:r w:rsidRPr="002E2415">
        <w:rPr>
          <w:sz w:val="28"/>
          <w:szCs w:val="28"/>
          <w:lang w:eastAsia="uk-UA"/>
        </w:rPr>
        <w:t xml:space="preserve"> правила </w:t>
      </w:r>
      <w:r w:rsidR="00C87DD3" w:rsidRPr="002E2415">
        <w:rPr>
          <w:sz w:val="28"/>
          <w:szCs w:val="28"/>
          <w:lang w:eastAsia="uk-UA"/>
        </w:rPr>
        <w:t>внутрішнього</w:t>
      </w:r>
      <w:r w:rsidRPr="002E2415">
        <w:rPr>
          <w:sz w:val="28"/>
          <w:szCs w:val="28"/>
          <w:lang w:eastAsia="uk-UA"/>
        </w:rPr>
        <w:t xml:space="preserve"> трудового розпорядку </w:t>
      </w:r>
      <w:r w:rsidR="00C87DD3" w:rsidRPr="002E2415">
        <w:rPr>
          <w:sz w:val="28"/>
          <w:szCs w:val="28"/>
          <w:lang w:eastAsia="uk-UA"/>
        </w:rPr>
        <w:t>Підприємства</w:t>
      </w:r>
      <w:r w:rsidRPr="002E2415">
        <w:rPr>
          <w:sz w:val="28"/>
          <w:szCs w:val="28"/>
          <w:lang w:eastAsia="uk-UA"/>
        </w:rPr>
        <w:t>;</w:t>
      </w:r>
    </w:p>
    <w:p w14:paraId="3FB9A797" w14:textId="48484DF2" w:rsidR="002E2415" w:rsidRPr="002E2415" w:rsidRDefault="002E2415" w:rsidP="005369B7">
      <w:pPr>
        <w:pStyle w:val="a4"/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2E2415">
        <w:rPr>
          <w:sz w:val="28"/>
          <w:szCs w:val="28"/>
          <w:lang w:eastAsia="uk-UA"/>
        </w:rPr>
        <w:t>-</w:t>
      </w:r>
      <w:r w:rsidRPr="002E2415">
        <w:rPr>
          <w:sz w:val="28"/>
          <w:szCs w:val="28"/>
          <w:lang w:eastAsia="uk-UA"/>
        </w:rPr>
        <w:tab/>
      </w:r>
      <w:r w:rsidR="008D4BF9">
        <w:rPr>
          <w:sz w:val="28"/>
          <w:szCs w:val="28"/>
          <w:lang w:eastAsia="uk-UA"/>
        </w:rPr>
        <w:t>приймає</w:t>
      </w:r>
      <w:r w:rsidRPr="002E2415">
        <w:rPr>
          <w:sz w:val="28"/>
          <w:szCs w:val="28"/>
          <w:lang w:eastAsia="uk-UA"/>
        </w:rPr>
        <w:t xml:space="preserve"> та </w:t>
      </w:r>
      <w:r w:rsidR="008D4BF9">
        <w:rPr>
          <w:sz w:val="28"/>
          <w:szCs w:val="28"/>
          <w:lang w:eastAsia="uk-UA"/>
        </w:rPr>
        <w:t>звільняє</w:t>
      </w:r>
      <w:r w:rsidRPr="002E2415">
        <w:rPr>
          <w:sz w:val="28"/>
          <w:szCs w:val="28"/>
          <w:lang w:eastAsia="uk-UA"/>
        </w:rPr>
        <w:t xml:space="preserve"> з роботи працівників </w:t>
      </w:r>
      <w:r w:rsidR="00C87DD3" w:rsidRPr="002E2415">
        <w:rPr>
          <w:sz w:val="28"/>
          <w:szCs w:val="28"/>
          <w:lang w:eastAsia="uk-UA"/>
        </w:rPr>
        <w:t>Підприємства</w:t>
      </w:r>
      <w:r w:rsidRPr="002E2415">
        <w:rPr>
          <w:sz w:val="28"/>
          <w:szCs w:val="28"/>
          <w:lang w:eastAsia="uk-UA"/>
        </w:rPr>
        <w:t xml:space="preserve">, </w:t>
      </w:r>
      <w:r w:rsidR="008D4BF9">
        <w:rPr>
          <w:sz w:val="28"/>
          <w:szCs w:val="28"/>
          <w:lang w:eastAsia="uk-UA"/>
        </w:rPr>
        <w:t>укладає</w:t>
      </w:r>
      <w:r w:rsidRPr="002E2415">
        <w:rPr>
          <w:sz w:val="28"/>
          <w:szCs w:val="28"/>
          <w:lang w:eastAsia="uk-UA"/>
        </w:rPr>
        <w:t xml:space="preserve"> трудові договори, </w:t>
      </w:r>
      <w:r w:rsidR="00C87DD3" w:rsidRPr="002E2415">
        <w:rPr>
          <w:sz w:val="28"/>
          <w:szCs w:val="28"/>
          <w:lang w:eastAsia="uk-UA"/>
        </w:rPr>
        <w:t>приймає</w:t>
      </w:r>
      <w:r w:rsidRPr="002E2415">
        <w:rPr>
          <w:sz w:val="28"/>
          <w:szCs w:val="28"/>
          <w:lang w:eastAsia="uk-UA"/>
        </w:rPr>
        <w:t xml:space="preserve"> та </w:t>
      </w:r>
      <w:r w:rsidR="00C87DD3" w:rsidRPr="002E2415">
        <w:rPr>
          <w:sz w:val="28"/>
          <w:szCs w:val="28"/>
          <w:lang w:eastAsia="uk-UA"/>
        </w:rPr>
        <w:t>застосовує</w:t>
      </w:r>
      <w:r w:rsidRPr="002E2415">
        <w:rPr>
          <w:sz w:val="28"/>
          <w:szCs w:val="28"/>
          <w:lang w:eastAsia="uk-UA"/>
        </w:rPr>
        <w:t xml:space="preserve"> заходи заохочення та дисциплінарного </w:t>
      </w:r>
      <w:r w:rsidR="000D1F05" w:rsidRPr="002E2415">
        <w:rPr>
          <w:sz w:val="28"/>
          <w:szCs w:val="28"/>
          <w:lang w:eastAsia="uk-UA"/>
        </w:rPr>
        <w:t>стягнення</w:t>
      </w:r>
      <w:r w:rsidRPr="002E2415">
        <w:rPr>
          <w:sz w:val="28"/>
          <w:szCs w:val="28"/>
          <w:lang w:eastAsia="uk-UA"/>
        </w:rPr>
        <w:t xml:space="preserve"> до працівників </w:t>
      </w:r>
      <w:r w:rsidR="000D1F05" w:rsidRPr="002E2415">
        <w:rPr>
          <w:sz w:val="28"/>
          <w:szCs w:val="28"/>
          <w:lang w:eastAsia="uk-UA"/>
        </w:rPr>
        <w:t>Підприємства</w:t>
      </w:r>
      <w:r w:rsidRPr="002E2415">
        <w:rPr>
          <w:sz w:val="28"/>
          <w:szCs w:val="28"/>
          <w:lang w:eastAsia="uk-UA"/>
        </w:rPr>
        <w:t>;</w:t>
      </w:r>
    </w:p>
    <w:p w14:paraId="505F1DE7" w14:textId="28A78292" w:rsidR="002E2415" w:rsidRPr="002E2415" w:rsidRDefault="002E2415" w:rsidP="005369B7">
      <w:pPr>
        <w:pStyle w:val="a4"/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2E2415">
        <w:rPr>
          <w:sz w:val="28"/>
          <w:szCs w:val="28"/>
          <w:lang w:eastAsia="uk-UA"/>
        </w:rPr>
        <w:t>-</w:t>
      </w:r>
      <w:r w:rsidRPr="002E2415">
        <w:rPr>
          <w:sz w:val="28"/>
          <w:szCs w:val="28"/>
          <w:lang w:eastAsia="uk-UA"/>
        </w:rPr>
        <w:tab/>
      </w:r>
      <w:r w:rsidR="00F96B90">
        <w:rPr>
          <w:sz w:val="28"/>
          <w:szCs w:val="28"/>
          <w:lang w:eastAsia="uk-UA"/>
        </w:rPr>
        <w:t>обирає форму i систему оплати праці, установлює</w:t>
      </w:r>
      <w:r w:rsidRPr="002E2415">
        <w:rPr>
          <w:sz w:val="28"/>
          <w:szCs w:val="28"/>
          <w:lang w:eastAsia="uk-UA"/>
        </w:rPr>
        <w:t xml:space="preserve"> працівникам конкретні розміри тарифних ставок, посадових окладів, винагород, надбавок i доплат з дотриманням норм i гарантій, передбачених чинним законодавством України;</w:t>
      </w:r>
    </w:p>
    <w:p w14:paraId="6C0AFCC9" w14:textId="6F613DEA" w:rsidR="002E2415" w:rsidRPr="002E2415" w:rsidRDefault="002E2415" w:rsidP="005369B7">
      <w:pPr>
        <w:pStyle w:val="a4"/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2E2415">
        <w:rPr>
          <w:sz w:val="28"/>
          <w:szCs w:val="28"/>
          <w:lang w:eastAsia="uk-UA"/>
        </w:rPr>
        <w:t>-</w:t>
      </w:r>
      <w:r w:rsidRPr="002E2415">
        <w:rPr>
          <w:sz w:val="28"/>
          <w:szCs w:val="28"/>
          <w:lang w:eastAsia="uk-UA"/>
        </w:rPr>
        <w:tab/>
      </w:r>
      <w:r w:rsidR="00F96B90" w:rsidRPr="002E2415">
        <w:rPr>
          <w:sz w:val="28"/>
          <w:szCs w:val="28"/>
          <w:lang w:eastAsia="uk-UA"/>
        </w:rPr>
        <w:t>затверджує</w:t>
      </w:r>
      <w:r w:rsidRPr="002E2415">
        <w:rPr>
          <w:sz w:val="28"/>
          <w:szCs w:val="28"/>
          <w:lang w:eastAsia="uk-UA"/>
        </w:rPr>
        <w:t xml:space="preserve"> Положення про відділи, дільниці, інші структурні одиниці </w:t>
      </w:r>
      <w:r w:rsidR="00611A73" w:rsidRPr="002E2415">
        <w:rPr>
          <w:sz w:val="28"/>
          <w:szCs w:val="28"/>
          <w:lang w:eastAsia="uk-UA"/>
        </w:rPr>
        <w:t>Підприємства</w:t>
      </w:r>
      <w:r w:rsidRPr="002E2415">
        <w:rPr>
          <w:sz w:val="28"/>
          <w:szCs w:val="28"/>
          <w:lang w:eastAsia="uk-UA"/>
        </w:rPr>
        <w:t xml:space="preserve"> та посадові інструкції керівників таких структурних одиниць, та інших </w:t>
      </w:r>
      <w:r w:rsidR="00611A73" w:rsidRPr="002E2415">
        <w:rPr>
          <w:sz w:val="28"/>
          <w:szCs w:val="28"/>
          <w:lang w:eastAsia="uk-UA"/>
        </w:rPr>
        <w:t>працівників</w:t>
      </w:r>
      <w:r w:rsidRPr="002E2415">
        <w:rPr>
          <w:sz w:val="28"/>
          <w:szCs w:val="28"/>
          <w:lang w:eastAsia="uk-UA"/>
        </w:rPr>
        <w:t xml:space="preserve">, </w:t>
      </w:r>
      <w:r w:rsidR="00611A73" w:rsidRPr="002E2415">
        <w:rPr>
          <w:sz w:val="28"/>
          <w:szCs w:val="28"/>
          <w:lang w:eastAsia="uk-UA"/>
        </w:rPr>
        <w:t>призначає</w:t>
      </w:r>
      <w:r w:rsidRPr="002E2415">
        <w:rPr>
          <w:sz w:val="28"/>
          <w:szCs w:val="28"/>
          <w:lang w:eastAsia="uk-UA"/>
        </w:rPr>
        <w:t xml:space="preserve"> заступників</w:t>
      </w:r>
      <w:r w:rsidR="00092798" w:rsidRPr="00092798">
        <w:rPr>
          <w:sz w:val="28"/>
          <w:szCs w:val="28"/>
          <w:lang w:eastAsia="uk-UA"/>
        </w:rPr>
        <w:t xml:space="preserve"> і головного інженера</w:t>
      </w:r>
      <w:r w:rsidRPr="002E2415">
        <w:rPr>
          <w:sz w:val="28"/>
          <w:szCs w:val="28"/>
          <w:lang w:eastAsia="uk-UA"/>
        </w:rPr>
        <w:t xml:space="preserve">, та </w:t>
      </w:r>
      <w:r w:rsidR="00611A73" w:rsidRPr="002E2415">
        <w:rPr>
          <w:sz w:val="28"/>
          <w:szCs w:val="28"/>
          <w:lang w:eastAsia="uk-UA"/>
        </w:rPr>
        <w:t>визначає</w:t>
      </w:r>
      <w:r w:rsidRPr="002E2415">
        <w:rPr>
          <w:sz w:val="28"/>
          <w:szCs w:val="28"/>
          <w:lang w:eastAsia="uk-UA"/>
        </w:rPr>
        <w:t xml:space="preserve"> обсяг ïx прав та обов’язків;</w:t>
      </w:r>
    </w:p>
    <w:p w14:paraId="7E45AB21" w14:textId="2CFF6A44" w:rsidR="0048200C" w:rsidRDefault="002E2415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</w:rPr>
      </w:pPr>
      <w:r w:rsidRPr="002E2415">
        <w:rPr>
          <w:sz w:val="28"/>
          <w:szCs w:val="28"/>
          <w:lang w:eastAsia="uk-UA"/>
        </w:rPr>
        <w:t>-</w:t>
      </w:r>
      <w:r w:rsidRPr="002E2415">
        <w:rPr>
          <w:sz w:val="28"/>
          <w:szCs w:val="28"/>
          <w:lang w:eastAsia="uk-UA"/>
        </w:rPr>
        <w:tab/>
      </w:r>
      <w:r w:rsidR="00611A73">
        <w:rPr>
          <w:sz w:val="28"/>
          <w:szCs w:val="28"/>
          <w:lang w:eastAsia="uk-UA"/>
        </w:rPr>
        <w:t>забезпечує</w:t>
      </w:r>
      <w:r w:rsidRPr="002E2415">
        <w:rPr>
          <w:sz w:val="28"/>
          <w:szCs w:val="28"/>
          <w:lang w:eastAsia="uk-UA"/>
        </w:rPr>
        <w:t xml:space="preserve"> ефективне використ</w:t>
      </w:r>
      <w:r w:rsidR="00611A73">
        <w:rPr>
          <w:sz w:val="28"/>
          <w:szCs w:val="28"/>
          <w:lang w:eastAsia="uk-UA"/>
        </w:rPr>
        <w:t>ання та збереження майна Підприє</w:t>
      </w:r>
      <w:r w:rsidR="00611A73" w:rsidRPr="002E2415">
        <w:rPr>
          <w:sz w:val="28"/>
          <w:szCs w:val="28"/>
          <w:lang w:eastAsia="uk-UA"/>
        </w:rPr>
        <w:t>мства</w:t>
      </w:r>
      <w:r w:rsidR="00E24E0A">
        <w:rPr>
          <w:sz w:val="28"/>
          <w:szCs w:val="28"/>
          <w:lang w:eastAsia="uk-UA"/>
        </w:rPr>
        <w:t>.</w:t>
      </w:r>
    </w:p>
    <w:p w14:paraId="04A8E013" w14:textId="3417E4B7" w:rsidR="00491FED" w:rsidRDefault="009924A2" w:rsidP="005369B7">
      <w:pPr>
        <w:pStyle w:val="a4"/>
        <w:shd w:val="clear" w:color="auto" w:fill="auto"/>
        <w:tabs>
          <w:tab w:val="left" w:pos="1068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9</w:t>
      </w:r>
      <w:r w:rsidR="006A6561">
        <w:rPr>
          <w:sz w:val="28"/>
          <w:szCs w:val="28"/>
          <w:lang w:eastAsia="uk-UA"/>
        </w:rPr>
        <w:t>.</w:t>
      </w:r>
      <w:r w:rsidR="000A0C75">
        <w:rPr>
          <w:sz w:val="28"/>
          <w:szCs w:val="28"/>
          <w:lang w:eastAsia="uk-UA"/>
        </w:rPr>
        <w:t>5</w:t>
      </w:r>
      <w:r w:rsidR="006A6561">
        <w:rPr>
          <w:sz w:val="28"/>
          <w:szCs w:val="28"/>
          <w:lang w:eastAsia="uk-UA"/>
        </w:rPr>
        <w:t xml:space="preserve"> </w:t>
      </w:r>
      <w:r w:rsidR="00491FED" w:rsidRPr="00227D9C">
        <w:rPr>
          <w:sz w:val="28"/>
          <w:szCs w:val="28"/>
          <w:lang w:eastAsia="uk-UA"/>
        </w:rPr>
        <w:t>Контроль за фінансово-господарською д</w:t>
      </w:r>
      <w:r w:rsidR="00374B6B">
        <w:rPr>
          <w:sz w:val="28"/>
          <w:szCs w:val="28"/>
          <w:lang w:eastAsia="uk-UA"/>
        </w:rPr>
        <w:t xml:space="preserve">іяльністю Підприємства здійснюють контролюючі органи </w:t>
      </w:r>
      <w:r w:rsidR="00491FED" w:rsidRPr="00227D9C">
        <w:rPr>
          <w:sz w:val="28"/>
          <w:szCs w:val="28"/>
          <w:lang w:eastAsia="uk-UA"/>
        </w:rPr>
        <w:t>відповідно до законодавства України.</w:t>
      </w:r>
    </w:p>
    <w:p w14:paraId="5DA8DA05" w14:textId="77777777" w:rsidR="00CB07B4" w:rsidRDefault="00CB07B4" w:rsidP="005369B7">
      <w:pPr>
        <w:pStyle w:val="a4"/>
        <w:shd w:val="clear" w:color="auto" w:fill="auto"/>
        <w:tabs>
          <w:tab w:val="left" w:pos="1068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</w:p>
    <w:p w14:paraId="3CAACE72" w14:textId="77777777" w:rsidR="00204335" w:rsidRPr="00F22BC7" w:rsidRDefault="00204335" w:rsidP="005369B7">
      <w:pPr>
        <w:pStyle w:val="a4"/>
        <w:shd w:val="clear" w:color="auto" w:fill="auto"/>
        <w:tabs>
          <w:tab w:val="left" w:pos="1068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</w:p>
    <w:p w14:paraId="31C0D699" w14:textId="2F64B372" w:rsidR="00491FED" w:rsidRPr="0095103D" w:rsidRDefault="00026067" w:rsidP="005369B7">
      <w:pPr>
        <w:pStyle w:val="12"/>
        <w:keepNext/>
        <w:keepLines/>
        <w:shd w:val="clear" w:color="auto" w:fill="auto"/>
        <w:spacing w:after="0" w:line="240" w:lineRule="auto"/>
        <w:ind w:firstLine="567"/>
        <w:jc w:val="center"/>
        <w:rPr>
          <w:b w:val="0"/>
          <w:sz w:val="28"/>
          <w:szCs w:val="28"/>
          <w:lang w:eastAsia="uk-UA"/>
        </w:rPr>
      </w:pPr>
      <w:bookmarkStart w:id="6" w:name="bookmark6"/>
      <w:r w:rsidRPr="0095103D">
        <w:rPr>
          <w:b w:val="0"/>
          <w:sz w:val="28"/>
          <w:szCs w:val="28"/>
          <w:lang w:eastAsia="uk-UA"/>
        </w:rPr>
        <w:t>10</w:t>
      </w:r>
      <w:r w:rsidR="00491FED" w:rsidRPr="0095103D">
        <w:rPr>
          <w:b w:val="0"/>
          <w:sz w:val="28"/>
          <w:szCs w:val="28"/>
          <w:lang w:eastAsia="uk-UA"/>
        </w:rPr>
        <w:t>. ТРУДОВІ ВІДНОСИНИ І СОЦІАЛЬНІ ГАРАНТІЇ</w:t>
      </w:r>
      <w:bookmarkEnd w:id="6"/>
    </w:p>
    <w:p w14:paraId="4DF56AD2" w14:textId="77777777" w:rsidR="00CB07B4" w:rsidRPr="00F22BC7" w:rsidRDefault="00CB07B4" w:rsidP="005369B7">
      <w:pPr>
        <w:pStyle w:val="a4"/>
        <w:shd w:val="clear" w:color="auto" w:fill="auto"/>
        <w:tabs>
          <w:tab w:val="left" w:pos="1058"/>
        </w:tabs>
        <w:spacing w:before="0" w:after="0" w:line="240" w:lineRule="auto"/>
        <w:ind w:firstLine="567"/>
        <w:rPr>
          <w:b/>
          <w:bCs/>
          <w:sz w:val="28"/>
          <w:szCs w:val="28"/>
        </w:rPr>
      </w:pPr>
    </w:p>
    <w:p w14:paraId="5B0FDFD1" w14:textId="44C8AA8D" w:rsidR="00CB07B4" w:rsidRDefault="002931FD" w:rsidP="005369B7">
      <w:pPr>
        <w:pStyle w:val="a4"/>
        <w:shd w:val="clear" w:color="auto" w:fill="auto"/>
        <w:tabs>
          <w:tab w:val="left" w:pos="1063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  <w:lang w:val="ru-RU" w:eastAsia="uk-UA"/>
        </w:rPr>
        <w:t xml:space="preserve">10.1 </w:t>
      </w:r>
      <w:r w:rsidR="00491FED" w:rsidRPr="00227D9C">
        <w:rPr>
          <w:sz w:val="28"/>
          <w:szCs w:val="28"/>
          <w:lang w:eastAsia="uk-UA"/>
        </w:rPr>
        <w:t xml:space="preserve">Трудові відносини працівників Підприємства регулюються чинним законодавством </w:t>
      </w:r>
      <w:r w:rsidR="00CB07B4" w:rsidRPr="00CB07B4">
        <w:rPr>
          <w:sz w:val="28"/>
          <w:szCs w:val="28"/>
          <w:lang w:eastAsia="uk-UA"/>
        </w:rPr>
        <w:t xml:space="preserve">України </w:t>
      </w:r>
      <w:r w:rsidR="00491FED" w:rsidRPr="00227D9C">
        <w:rPr>
          <w:sz w:val="28"/>
          <w:szCs w:val="28"/>
          <w:lang w:eastAsia="uk-UA"/>
        </w:rPr>
        <w:t>і колективним договором.</w:t>
      </w:r>
    </w:p>
    <w:p w14:paraId="0B0A337D" w14:textId="2FA21828" w:rsidR="00CB07B4" w:rsidRDefault="006A6561" w:rsidP="005369B7">
      <w:pPr>
        <w:pStyle w:val="a4"/>
        <w:shd w:val="clear" w:color="auto" w:fill="auto"/>
        <w:tabs>
          <w:tab w:val="left" w:pos="1068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10.2 </w:t>
      </w:r>
      <w:r w:rsidR="00491FED" w:rsidRPr="00227D9C">
        <w:rPr>
          <w:sz w:val="28"/>
          <w:szCs w:val="28"/>
          <w:lang w:eastAsia="uk-UA"/>
        </w:rPr>
        <w:t>Питання соціального розвитку, поліпшення умов праці, гарантії обов'язкового медичного страхування працівників Підприємс</w:t>
      </w:r>
      <w:r w:rsidR="00491FED" w:rsidRPr="00227D9C">
        <w:rPr>
          <w:sz w:val="28"/>
          <w:szCs w:val="28"/>
          <w:lang w:eastAsia="uk-UA"/>
        </w:rPr>
        <w:softHyphen/>
        <w:t>тва вирішуються трудо</w:t>
      </w:r>
      <w:r w:rsidR="00352F4A">
        <w:rPr>
          <w:sz w:val="28"/>
          <w:szCs w:val="28"/>
          <w:lang w:eastAsia="uk-UA"/>
        </w:rPr>
        <w:t>вим колективом з представником В</w:t>
      </w:r>
      <w:r w:rsidR="00491FED" w:rsidRPr="00227D9C">
        <w:rPr>
          <w:sz w:val="28"/>
          <w:szCs w:val="28"/>
          <w:lang w:eastAsia="uk-UA"/>
        </w:rPr>
        <w:t>ласника - директо</w:t>
      </w:r>
      <w:r w:rsidR="00491FED" w:rsidRPr="00227D9C">
        <w:rPr>
          <w:sz w:val="28"/>
          <w:szCs w:val="28"/>
          <w:lang w:eastAsia="uk-UA"/>
        </w:rPr>
        <w:softHyphen/>
        <w:t>ром і відображаються в колективному договорі.</w:t>
      </w:r>
    </w:p>
    <w:p w14:paraId="2165FEBB" w14:textId="341BD99E" w:rsidR="00CB07B4" w:rsidRDefault="006A6561" w:rsidP="005369B7">
      <w:pPr>
        <w:pStyle w:val="a4"/>
        <w:shd w:val="clear" w:color="auto" w:fill="auto"/>
        <w:tabs>
          <w:tab w:val="left" w:pos="1068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10.3 </w:t>
      </w:r>
      <w:r w:rsidR="00491FED" w:rsidRPr="00227D9C">
        <w:rPr>
          <w:sz w:val="28"/>
          <w:szCs w:val="28"/>
          <w:lang w:eastAsia="uk-UA"/>
        </w:rPr>
        <w:t>Для здійснення поставлених у Статуті завдань директор укладає з громадянами трудові договори, крім того, для виконання визначних робіт уклада</w:t>
      </w:r>
      <w:r w:rsidR="00DB491B">
        <w:rPr>
          <w:sz w:val="28"/>
          <w:szCs w:val="28"/>
          <w:lang w:eastAsia="uk-UA"/>
        </w:rPr>
        <w:t>є</w:t>
      </w:r>
      <w:r w:rsidR="00491FED" w:rsidRPr="00227D9C">
        <w:rPr>
          <w:sz w:val="28"/>
          <w:szCs w:val="28"/>
          <w:lang w:eastAsia="uk-UA"/>
        </w:rPr>
        <w:t xml:space="preserve"> з громадянами договір цивільно-правового характеру. На всіх працюючих на Підприємстві ведуться трудові книжки, якщо для працюючого ця робота є основним місцем роботи. Директор, </w:t>
      </w:r>
      <w:r w:rsidR="00CB07B4">
        <w:rPr>
          <w:sz w:val="28"/>
          <w:szCs w:val="28"/>
          <w:lang w:eastAsia="uk-UA"/>
        </w:rPr>
        <w:t>керуючись діючим законодавством України</w:t>
      </w:r>
      <w:r w:rsidR="00491FED" w:rsidRPr="00227D9C">
        <w:rPr>
          <w:sz w:val="28"/>
          <w:szCs w:val="28"/>
          <w:lang w:eastAsia="uk-UA"/>
        </w:rPr>
        <w:t xml:space="preserve">, самостійно визначає порядок найму і звільнення </w:t>
      </w:r>
      <w:r w:rsidR="00CB07B4" w:rsidRPr="00227D9C">
        <w:rPr>
          <w:sz w:val="28"/>
          <w:szCs w:val="28"/>
          <w:lang w:eastAsia="uk-UA"/>
        </w:rPr>
        <w:t>працівників</w:t>
      </w:r>
      <w:r w:rsidR="00491FED" w:rsidRPr="00227D9C">
        <w:rPr>
          <w:sz w:val="28"/>
          <w:szCs w:val="28"/>
          <w:lang w:eastAsia="uk-UA"/>
        </w:rPr>
        <w:t>, форми і системи оплати праці й інше.</w:t>
      </w:r>
    </w:p>
    <w:p w14:paraId="60EA07E0" w14:textId="2B7850C6" w:rsidR="00DB491B" w:rsidRDefault="002931FD" w:rsidP="005369B7">
      <w:pPr>
        <w:pStyle w:val="a4"/>
        <w:shd w:val="clear" w:color="auto" w:fill="auto"/>
        <w:tabs>
          <w:tab w:val="left" w:pos="1068"/>
          <w:tab w:val="left" w:pos="1701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10.4 </w:t>
      </w:r>
      <w:r w:rsidR="00491FED" w:rsidRPr="00227D9C">
        <w:rPr>
          <w:sz w:val="28"/>
          <w:szCs w:val="28"/>
          <w:lang w:eastAsia="uk-UA"/>
        </w:rPr>
        <w:t>Працівники Підприємства підлягають соціальному, медичному стра</w:t>
      </w:r>
      <w:r w:rsidR="00491FED" w:rsidRPr="00227D9C">
        <w:rPr>
          <w:sz w:val="28"/>
          <w:szCs w:val="28"/>
          <w:lang w:eastAsia="uk-UA"/>
        </w:rPr>
        <w:softHyphen/>
        <w:t xml:space="preserve">хуванню і соціальному забезпеченню в порядку і на умовах встановлених для </w:t>
      </w:r>
      <w:r w:rsidR="00DB491B">
        <w:rPr>
          <w:sz w:val="28"/>
          <w:szCs w:val="28"/>
          <w:lang w:eastAsia="uk-UA"/>
        </w:rPr>
        <w:t>працівників</w:t>
      </w:r>
      <w:r w:rsidR="00491FED" w:rsidRPr="00227D9C">
        <w:rPr>
          <w:sz w:val="28"/>
          <w:szCs w:val="28"/>
          <w:lang w:eastAsia="uk-UA"/>
        </w:rPr>
        <w:t xml:space="preserve"> комунальних (державних) підприємств.</w:t>
      </w:r>
    </w:p>
    <w:p w14:paraId="0D3D0235" w14:textId="78286562" w:rsidR="00491FED" w:rsidRDefault="002931FD" w:rsidP="005369B7">
      <w:pPr>
        <w:pStyle w:val="a4"/>
        <w:shd w:val="clear" w:color="auto" w:fill="auto"/>
        <w:tabs>
          <w:tab w:val="left" w:pos="1068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</w:rPr>
        <w:t>10.5</w:t>
      </w:r>
      <w:r w:rsidR="00DB491B">
        <w:rPr>
          <w:sz w:val="28"/>
          <w:szCs w:val="28"/>
        </w:rPr>
        <w:t xml:space="preserve"> </w:t>
      </w:r>
      <w:r w:rsidR="00491FED" w:rsidRPr="00227D9C">
        <w:rPr>
          <w:sz w:val="28"/>
          <w:szCs w:val="28"/>
          <w:lang w:eastAsia="uk-UA"/>
        </w:rPr>
        <w:t>Підприємство вносить внески по соціальному і медичному страху</w:t>
      </w:r>
      <w:r w:rsidR="00491FED" w:rsidRPr="00227D9C">
        <w:rPr>
          <w:sz w:val="28"/>
          <w:szCs w:val="28"/>
          <w:lang w:eastAsia="uk-UA"/>
        </w:rPr>
        <w:softHyphen/>
        <w:t>ванню, соціальному забезпеченню в порядку і розмірах</w:t>
      </w:r>
      <w:r w:rsidR="006814FC">
        <w:rPr>
          <w:sz w:val="28"/>
          <w:szCs w:val="28"/>
          <w:lang w:eastAsia="uk-UA"/>
        </w:rPr>
        <w:t>,</w:t>
      </w:r>
      <w:r w:rsidR="00491FED" w:rsidRPr="00227D9C">
        <w:rPr>
          <w:sz w:val="28"/>
          <w:szCs w:val="28"/>
          <w:lang w:eastAsia="uk-UA"/>
        </w:rPr>
        <w:t xml:space="preserve"> встановлених чинним законодавством</w:t>
      </w:r>
      <w:r w:rsidR="00DB491B">
        <w:rPr>
          <w:sz w:val="28"/>
          <w:szCs w:val="28"/>
          <w:lang w:eastAsia="uk-UA"/>
        </w:rPr>
        <w:t xml:space="preserve"> України</w:t>
      </w:r>
      <w:r w:rsidR="00491FED" w:rsidRPr="00227D9C">
        <w:rPr>
          <w:sz w:val="28"/>
          <w:szCs w:val="28"/>
          <w:lang w:eastAsia="uk-UA"/>
        </w:rPr>
        <w:t>.</w:t>
      </w:r>
    </w:p>
    <w:p w14:paraId="406E841F" w14:textId="77777777" w:rsidR="005369B7" w:rsidRDefault="005369B7" w:rsidP="005369B7">
      <w:pPr>
        <w:pStyle w:val="a4"/>
        <w:shd w:val="clear" w:color="auto" w:fill="auto"/>
        <w:tabs>
          <w:tab w:val="left" w:pos="1068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</w:p>
    <w:p w14:paraId="788A58F5" w14:textId="47A92EA0" w:rsidR="00491FED" w:rsidRDefault="00DB491B" w:rsidP="005369B7">
      <w:pPr>
        <w:pStyle w:val="12"/>
        <w:keepNext/>
        <w:keepLines/>
        <w:shd w:val="clear" w:color="auto" w:fill="auto"/>
        <w:spacing w:after="0" w:line="240" w:lineRule="auto"/>
        <w:ind w:firstLine="567"/>
        <w:jc w:val="center"/>
        <w:rPr>
          <w:b w:val="0"/>
          <w:sz w:val="28"/>
          <w:szCs w:val="28"/>
          <w:lang w:eastAsia="uk-UA"/>
        </w:rPr>
      </w:pPr>
      <w:bookmarkStart w:id="7" w:name="bookmark7"/>
      <w:r w:rsidRPr="0095103D">
        <w:rPr>
          <w:b w:val="0"/>
          <w:sz w:val="28"/>
          <w:szCs w:val="28"/>
          <w:lang w:eastAsia="uk-UA"/>
        </w:rPr>
        <w:lastRenderedPageBreak/>
        <w:t>11</w:t>
      </w:r>
      <w:r w:rsidR="00491FED" w:rsidRPr="0095103D">
        <w:rPr>
          <w:b w:val="0"/>
          <w:sz w:val="28"/>
          <w:szCs w:val="28"/>
          <w:lang w:eastAsia="uk-UA"/>
        </w:rPr>
        <w:t>. ТРУДОВИЙ КОЛЕКТИВ</w:t>
      </w:r>
      <w:bookmarkEnd w:id="7"/>
    </w:p>
    <w:p w14:paraId="6ACF647D" w14:textId="77777777" w:rsidR="005369B7" w:rsidRPr="0095103D" w:rsidRDefault="005369B7" w:rsidP="005369B7">
      <w:pPr>
        <w:pStyle w:val="12"/>
        <w:keepNext/>
        <w:keepLines/>
        <w:shd w:val="clear" w:color="auto" w:fill="auto"/>
        <w:spacing w:after="0" w:line="240" w:lineRule="auto"/>
        <w:ind w:firstLine="567"/>
        <w:rPr>
          <w:b w:val="0"/>
          <w:sz w:val="28"/>
          <w:szCs w:val="28"/>
        </w:rPr>
      </w:pPr>
    </w:p>
    <w:p w14:paraId="6E83A790" w14:textId="41BF959E" w:rsidR="00DB491B" w:rsidRDefault="00A87685" w:rsidP="005369B7">
      <w:pPr>
        <w:pStyle w:val="a4"/>
        <w:shd w:val="clear" w:color="auto" w:fill="auto"/>
        <w:tabs>
          <w:tab w:val="left" w:pos="1068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11.1 </w:t>
      </w:r>
      <w:r w:rsidR="00352F4A">
        <w:rPr>
          <w:sz w:val="28"/>
          <w:szCs w:val="28"/>
        </w:rPr>
        <w:t>Трудовий колектив П</w:t>
      </w:r>
      <w:r w:rsidR="00DB491B" w:rsidRPr="00DB491B">
        <w:rPr>
          <w:sz w:val="28"/>
          <w:szCs w:val="28"/>
        </w:rPr>
        <w:t xml:space="preserve">ідприємства складається з осіб, які беруть участь у його діяльності на основі трудового договору, а також інших форм, які регулюють трудові відносини працівників з Підприємством. </w:t>
      </w:r>
    </w:p>
    <w:p w14:paraId="4BC02331" w14:textId="6DDBB87F" w:rsidR="00DB491B" w:rsidRDefault="00A87685" w:rsidP="005369B7">
      <w:pPr>
        <w:pStyle w:val="a4"/>
        <w:shd w:val="clear" w:color="auto" w:fill="auto"/>
        <w:tabs>
          <w:tab w:val="left" w:pos="1068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11.2 </w:t>
      </w:r>
      <w:r w:rsidR="00491FED" w:rsidRPr="00227D9C">
        <w:rPr>
          <w:sz w:val="28"/>
          <w:szCs w:val="28"/>
        </w:rPr>
        <w:t>Трудовий колектив Підприємства:</w:t>
      </w:r>
    </w:p>
    <w:p w14:paraId="2512ED96" w14:textId="767AD890" w:rsidR="00DB491B" w:rsidRDefault="00A87685" w:rsidP="005369B7">
      <w:pPr>
        <w:pStyle w:val="a4"/>
        <w:shd w:val="clear" w:color="auto" w:fill="auto"/>
        <w:tabs>
          <w:tab w:val="left" w:pos="1068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</w:rPr>
        <w:t xml:space="preserve">11.2.1 </w:t>
      </w:r>
      <w:r w:rsidR="00DB491B">
        <w:rPr>
          <w:sz w:val="28"/>
          <w:szCs w:val="28"/>
        </w:rPr>
        <w:t>Р</w:t>
      </w:r>
      <w:r w:rsidR="00491FED" w:rsidRPr="00227D9C">
        <w:rPr>
          <w:sz w:val="28"/>
          <w:szCs w:val="28"/>
          <w:lang w:eastAsia="uk-UA"/>
        </w:rPr>
        <w:t>озглядає і затверджує проект колективного договору;</w:t>
      </w:r>
    </w:p>
    <w:p w14:paraId="623164B6" w14:textId="188BD64E" w:rsidR="00523CD1" w:rsidRDefault="00A87685" w:rsidP="005369B7">
      <w:pPr>
        <w:pStyle w:val="a4"/>
        <w:shd w:val="clear" w:color="auto" w:fill="auto"/>
        <w:tabs>
          <w:tab w:val="left" w:pos="1068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11.2.2 </w:t>
      </w:r>
      <w:r w:rsidR="00523CD1" w:rsidRPr="00523CD1">
        <w:rPr>
          <w:sz w:val="28"/>
          <w:szCs w:val="28"/>
        </w:rPr>
        <w:t xml:space="preserve">Заслуховує інформацію </w:t>
      </w:r>
      <w:r w:rsidR="00363B2E">
        <w:rPr>
          <w:sz w:val="28"/>
          <w:szCs w:val="28"/>
        </w:rPr>
        <w:t>сторін</w:t>
      </w:r>
      <w:r>
        <w:rPr>
          <w:sz w:val="28"/>
          <w:szCs w:val="28"/>
        </w:rPr>
        <w:t xml:space="preserve"> </w:t>
      </w:r>
      <w:r w:rsidR="00523CD1" w:rsidRPr="00523CD1">
        <w:rPr>
          <w:sz w:val="28"/>
          <w:szCs w:val="28"/>
        </w:rPr>
        <w:t xml:space="preserve">про </w:t>
      </w:r>
      <w:r w:rsidR="00523CD1">
        <w:rPr>
          <w:sz w:val="28"/>
          <w:szCs w:val="28"/>
        </w:rPr>
        <w:t>виконання колективного договору;</w:t>
      </w:r>
    </w:p>
    <w:p w14:paraId="1BF1966D" w14:textId="1E1263E0" w:rsidR="00523CD1" w:rsidRDefault="00FD3AEA" w:rsidP="005369B7">
      <w:pPr>
        <w:pStyle w:val="a4"/>
        <w:shd w:val="clear" w:color="auto" w:fill="auto"/>
        <w:tabs>
          <w:tab w:val="left" w:pos="1068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11.2.3 </w:t>
      </w:r>
      <w:r w:rsidR="00523CD1" w:rsidRPr="00523CD1">
        <w:rPr>
          <w:sz w:val="28"/>
          <w:szCs w:val="28"/>
        </w:rPr>
        <w:t>Бере участь у матеріальному і моральному стимулюванні високопродуктивної праці, заохоченні винахідницької і</w:t>
      </w:r>
      <w:r w:rsidR="00523CD1">
        <w:rPr>
          <w:sz w:val="28"/>
          <w:szCs w:val="28"/>
        </w:rPr>
        <w:t xml:space="preserve"> раціоналізаторської діяльності;</w:t>
      </w:r>
    </w:p>
    <w:p w14:paraId="1E249430" w14:textId="2BDBF196" w:rsidR="00491FED" w:rsidRDefault="00DB491B" w:rsidP="005369B7">
      <w:pPr>
        <w:pStyle w:val="a4"/>
        <w:shd w:val="clear" w:color="auto" w:fill="auto"/>
        <w:tabs>
          <w:tab w:val="left" w:pos="1068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</w:rPr>
        <w:t>11.2.</w:t>
      </w:r>
      <w:r w:rsidR="00523CD1">
        <w:rPr>
          <w:sz w:val="28"/>
          <w:szCs w:val="28"/>
        </w:rPr>
        <w:t>4</w:t>
      </w:r>
      <w:r w:rsidR="00FD3AEA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491FED" w:rsidRPr="00227D9C">
        <w:rPr>
          <w:sz w:val="28"/>
          <w:szCs w:val="28"/>
          <w:lang w:eastAsia="uk-UA"/>
        </w:rPr>
        <w:t>изначає і затверджує перелік і порядок наданих працівникам</w:t>
      </w:r>
      <w:r w:rsidR="00D11005">
        <w:rPr>
          <w:sz w:val="28"/>
          <w:szCs w:val="28"/>
          <w:lang w:eastAsia="uk-UA"/>
        </w:rPr>
        <w:t xml:space="preserve"> Підприємс</w:t>
      </w:r>
      <w:r w:rsidR="00D11005">
        <w:rPr>
          <w:sz w:val="28"/>
          <w:szCs w:val="28"/>
          <w:lang w:eastAsia="uk-UA"/>
        </w:rPr>
        <w:softHyphen/>
        <w:t>тва соціальних пільг;</w:t>
      </w:r>
    </w:p>
    <w:p w14:paraId="7C55BEF0" w14:textId="6F040CEE" w:rsidR="00523CD1" w:rsidRDefault="00793FF9" w:rsidP="005369B7">
      <w:pPr>
        <w:pStyle w:val="a4"/>
        <w:shd w:val="clear" w:color="auto" w:fill="auto"/>
        <w:tabs>
          <w:tab w:val="left" w:pos="1068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11.2.5 </w:t>
      </w:r>
      <w:r w:rsidR="00523CD1" w:rsidRPr="00523CD1">
        <w:rPr>
          <w:sz w:val="28"/>
          <w:szCs w:val="28"/>
        </w:rPr>
        <w:t>Бере</w:t>
      </w:r>
      <w:r>
        <w:rPr>
          <w:sz w:val="28"/>
          <w:szCs w:val="28"/>
        </w:rPr>
        <w:t xml:space="preserve"> </w:t>
      </w:r>
      <w:r w:rsidR="00523CD1" w:rsidRPr="00523CD1">
        <w:rPr>
          <w:sz w:val="28"/>
          <w:szCs w:val="28"/>
        </w:rPr>
        <w:t xml:space="preserve"> участь у вирішенні</w:t>
      </w:r>
      <w:r>
        <w:rPr>
          <w:sz w:val="28"/>
          <w:szCs w:val="28"/>
        </w:rPr>
        <w:t xml:space="preserve"> </w:t>
      </w:r>
      <w:r w:rsidR="00523CD1" w:rsidRPr="00523CD1">
        <w:rPr>
          <w:sz w:val="28"/>
          <w:szCs w:val="28"/>
        </w:rPr>
        <w:t>інших питань соціального розвитку Підприємства.</w:t>
      </w:r>
    </w:p>
    <w:p w14:paraId="008B04A9" w14:textId="253B9BC6" w:rsidR="00523CD1" w:rsidRDefault="00363B2E" w:rsidP="005369B7">
      <w:pPr>
        <w:pStyle w:val="a4"/>
        <w:shd w:val="clear" w:color="auto" w:fill="auto"/>
        <w:tabs>
          <w:tab w:val="left" w:pos="1068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11.3 </w:t>
      </w:r>
      <w:r w:rsidR="00491FED" w:rsidRPr="00227D9C">
        <w:rPr>
          <w:sz w:val="28"/>
          <w:szCs w:val="28"/>
        </w:rPr>
        <w:t>Колективний договір</w:t>
      </w:r>
      <w:r w:rsidR="00D11005">
        <w:rPr>
          <w:sz w:val="28"/>
          <w:szCs w:val="28"/>
        </w:rPr>
        <w:t xml:space="preserve"> укладається між представником В</w:t>
      </w:r>
      <w:r w:rsidR="00491FED" w:rsidRPr="00227D9C">
        <w:rPr>
          <w:sz w:val="28"/>
          <w:szCs w:val="28"/>
        </w:rPr>
        <w:t>ласника -</w:t>
      </w:r>
      <w:r w:rsidR="00491FED" w:rsidRPr="00227D9C">
        <w:rPr>
          <w:sz w:val="28"/>
          <w:szCs w:val="28"/>
          <w:lang w:eastAsia="uk-UA"/>
        </w:rPr>
        <w:t xml:space="preserve"> ди</w:t>
      </w:r>
      <w:r w:rsidR="00491FED" w:rsidRPr="00227D9C">
        <w:rPr>
          <w:sz w:val="28"/>
          <w:szCs w:val="28"/>
          <w:lang w:eastAsia="uk-UA"/>
        </w:rPr>
        <w:softHyphen/>
        <w:t>ректором і трудовим колективом (профсп</w:t>
      </w:r>
      <w:r w:rsidR="005369B7">
        <w:rPr>
          <w:sz w:val="28"/>
          <w:szCs w:val="28"/>
          <w:lang w:eastAsia="uk-UA"/>
        </w:rPr>
        <w:t>ілкою) і не може суперечити чин</w:t>
      </w:r>
      <w:r w:rsidR="00491FED" w:rsidRPr="00227D9C">
        <w:rPr>
          <w:sz w:val="28"/>
          <w:szCs w:val="28"/>
          <w:lang w:eastAsia="uk-UA"/>
        </w:rPr>
        <w:t>ному законодавству.</w:t>
      </w:r>
    </w:p>
    <w:p w14:paraId="703E8A74" w14:textId="7AD61D1F" w:rsidR="00523CD1" w:rsidRDefault="00363B2E" w:rsidP="005369B7">
      <w:pPr>
        <w:pStyle w:val="a4"/>
        <w:shd w:val="clear" w:color="auto" w:fill="auto"/>
        <w:tabs>
          <w:tab w:val="left" w:pos="1068"/>
        </w:tabs>
        <w:spacing w:before="0"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11.4 </w:t>
      </w:r>
      <w:r w:rsidR="00491FED" w:rsidRPr="00227D9C">
        <w:rPr>
          <w:sz w:val="28"/>
          <w:szCs w:val="28"/>
          <w:lang w:eastAsia="uk-UA"/>
        </w:rPr>
        <w:t>Повноваження трудового колективу Підприємства реалізуються за</w:t>
      </w:r>
      <w:r w:rsidR="00491FED" w:rsidRPr="00227D9C">
        <w:rPr>
          <w:sz w:val="28"/>
          <w:szCs w:val="28"/>
          <w:lang w:eastAsia="uk-UA"/>
        </w:rPr>
        <w:softHyphen/>
        <w:t>гальними зборами (конференціє</w:t>
      </w:r>
      <w:r w:rsidR="00523CD1">
        <w:rPr>
          <w:sz w:val="28"/>
          <w:szCs w:val="28"/>
          <w:lang w:eastAsia="uk-UA"/>
        </w:rPr>
        <w:t>ю</w:t>
      </w:r>
      <w:r w:rsidR="00491FED" w:rsidRPr="00227D9C">
        <w:rPr>
          <w:sz w:val="28"/>
          <w:szCs w:val="28"/>
          <w:lang w:eastAsia="uk-UA"/>
        </w:rPr>
        <w:t>) і виборним органом (профспілкою), радою трудового колективу, члени якої обираються таємним голосуванням на збо</w:t>
      </w:r>
      <w:r w:rsidR="00491FED" w:rsidRPr="00227D9C">
        <w:rPr>
          <w:sz w:val="28"/>
          <w:szCs w:val="28"/>
          <w:lang w:eastAsia="uk-UA"/>
        </w:rPr>
        <w:softHyphen/>
        <w:t>рах трудового колективу (конференції) Підприємства терміном на два роки не менш 2/3 голосів.</w:t>
      </w:r>
    </w:p>
    <w:p w14:paraId="2A5273C9" w14:textId="76362AD6" w:rsidR="00491FED" w:rsidRDefault="00491FED" w:rsidP="005369B7">
      <w:pPr>
        <w:pStyle w:val="a4"/>
        <w:shd w:val="clear" w:color="auto" w:fill="auto"/>
        <w:tabs>
          <w:tab w:val="left" w:pos="1068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227D9C">
        <w:rPr>
          <w:sz w:val="28"/>
          <w:szCs w:val="28"/>
          <w:lang w:eastAsia="uk-UA"/>
        </w:rPr>
        <w:t>Члени виборного орган</w:t>
      </w:r>
      <w:r w:rsidR="00E24E0A">
        <w:rPr>
          <w:sz w:val="28"/>
          <w:szCs w:val="28"/>
          <w:lang w:eastAsia="uk-UA"/>
        </w:rPr>
        <w:t>у</w:t>
      </w:r>
      <w:r w:rsidRPr="00227D9C">
        <w:rPr>
          <w:sz w:val="28"/>
          <w:szCs w:val="28"/>
          <w:lang w:eastAsia="uk-UA"/>
        </w:rPr>
        <w:t xml:space="preserve"> не можуть </w:t>
      </w:r>
      <w:r w:rsidR="005369B7">
        <w:rPr>
          <w:sz w:val="28"/>
          <w:szCs w:val="28"/>
          <w:lang w:eastAsia="uk-UA"/>
        </w:rPr>
        <w:t>бути звільнені з роботи чи пере</w:t>
      </w:r>
      <w:r w:rsidRPr="00227D9C">
        <w:rPr>
          <w:sz w:val="28"/>
          <w:szCs w:val="28"/>
          <w:lang w:eastAsia="uk-UA"/>
        </w:rPr>
        <w:t>ведені на інші посади з ініціативи адміністрації Підприємства без згоди профспілки Підприємства.</w:t>
      </w:r>
    </w:p>
    <w:p w14:paraId="4B7F808E" w14:textId="77777777" w:rsidR="009B6C46" w:rsidRPr="00E24E0A" w:rsidRDefault="009B6C46" w:rsidP="005369B7">
      <w:pPr>
        <w:pStyle w:val="a4"/>
        <w:shd w:val="clear" w:color="auto" w:fill="auto"/>
        <w:tabs>
          <w:tab w:val="left" w:pos="1122"/>
        </w:tabs>
        <w:spacing w:before="0" w:after="0" w:line="240" w:lineRule="auto"/>
        <w:ind w:firstLine="567"/>
        <w:jc w:val="center"/>
        <w:rPr>
          <w:b/>
          <w:bCs/>
          <w:sz w:val="28"/>
          <w:szCs w:val="28"/>
          <w:lang w:eastAsia="uk-UA"/>
        </w:rPr>
      </w:pPr>
    </w:p>
    <w:p w14:paraId="49D8E644" w14:textId="4544D822" w:rsidR="00310BD8" w:rsidRPr="0095103D" w:rsidRDefault="00310BD8" w:rsidP="005369B7">
      <w:pPr>
        <w:pStyle w:val="a4"/>
        <w:shd w:val="clear" w:color="auto" w:fill="auto"/>
        <w:tabs>
          <w:tab w:val="left" w:pos="1122"/>
        </w:tabs>
        <w:spacing w:before="0" w:after="0" w:line="240" w:lineRule="auto"/>
        <w:ind w:firstLine="567"/>
        <w:jc w:val="center"/>
        <w:rPr>
          <w:bCs/>
          <w:sz w:val="28"/>
          <w:szCs w:val="28"/>
          <w:lang w:eastAsia="uk-UA"/>
        </w:rPr>
      </w:pPr>
      <w:r w:rsidRPr="0095103D">
        <w:rPr>
          <w:bCs/>
          <w:sz w:val="28"/>
          <w:szCs w:val="28"/>
          <w:lang w:eastAsia="uk-UA"/>
        </w:rPr>
        <w:t>1</w:t>
      </w:r>
      <w:r w:rsidR="00E24E0A">
        <w:rPr>
          <w:bCs/>
          <w:sz w:val="28"/>
          <w:szCs w:val="28"/>
          <w:lang w:eastAsia="uk-UA"/>
        </w:rPr>
        <w:t>2</w:t>
      </w:r>
      <w:r w:rsidRPr="0095103D">
        <w:rPr>
          <w:bCs/>
          <w:sz w:val="28"/>
          <w:szCs w:val="28"/>
          <w:lang w:eastAsia="uk-UA"/>
        </w:rPr>
        <w:t>. ПРИПИНЕННЯ ДІЯЛЬНОСТІ ПІДПРИЄМСТВА</w:t>
      </w:r>
    </w:p>
    <w:p w14:paraId="2106A296" w14:textId="77777777" w:rsidR="00310BD8" w:rsidRPr="00310BD8" w:rsidRDefault="00310BD8" w:rsidP="005369B7">
      <w:pPr>
        <w:ind w:firstLine="567"/>
        <w:jc w:val="center"/>
        <w:rPr>
          <w:rFonts w:ascii="Times New Roman" w:cs="Times New Roman"/>
          <w:b/>
          <w:bCs/>
          <w:sz w:val="28"/>
          <w:szCs w:val="28"/>
        </w:rPr>
      </w:pPr>
    </w:p>
    <w:p w14:paraId="16980CD7" w14:textId="2827A56F" w:rsidR="00310BD8" w:rsidRPr="00310BD8" w:rsidRDefault="00310BD8" w:rsidP="005369B7">
      <w:pPr>
        <w:pStyle w:val="a4"/>
        <w:shd w:val="clear" w:color="auto" w:fill="auto"/>
        <w:tabs>
          <w:tab w:val="left" w:pos="1122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310BD8">
        <w:rPr>
          <w:sz w:val="28"/>
          <w:szCs w:val="28"/>
          <w:lang w:eastAsia="uk-UA"/>
        </w:rPr>
        <w:t>1</w:t>
      </w:r>
      <w:r w:rsidR="00E24E0A">
        <w:rPr>
          <w:sz w:val="28"/>
          <w:szCs w:val="28"/>
          <w:lang w:eastAsia="uk-UA"/>
        </w:rPr>
        <w:t>2</w:t>
      </w:r>
      <w:r w:rsidR="00E00276">
        <w:rPr>
          <w:sz w:val="28"/>
          <w:szCs w:val="28"/>
          <w:lang w:eastAsia="uk-UA"/>
        </w:rPr>
        <w:t xml:space="preserve">.1 </w:t>
      </w:r>
      <w:r w:rsidRPr="00310BD8">
        <w:rPr>
          <w:sz w:val="28"/>
          <w:szCs w:val="28"/>
          <w:lang w:eastAsia="uk-UA"/>
        </w:rPr>
        <w:t>Прип</w:t>
      </w:r>
      <w:r w:rsidR="00363B2E">
        <w:rPr>
          <w:sz w:val="28"/>
          <w:szCs w:val="28"/>
          <w:lang w:eastAsia="uk-UA"/>
        </w:rPr>
        <w:t xml:space="preserve">инення діяльності Підприємства </w:t>
      </w:r>
      <w:r w:rsidRPr="00310BD8">
        <w:rPr>
          <w:sz w:val="28"/>
          <w:szCs w:val="28"/>
          <w:lang w:eastAsia="uk-UA"/>
        </w:rPr>
        <w:t>здійснюється шляхом його реорганізації (злиття, приєднання, поділу</w:t>
      </w:r>
      <w:r w:rsidR="00E24E0A">
        <w:rPr>
          <w:sz w:val="28"/>
          <w:szCs w:val="28"/>
          <w:lang w:eastAsia="uk-UA"/>
        </w:rPr>
        <w:t>, перетворення ) або ліквідації.</w:t>
      </w:r>
    </w:p>
    <w:p w14:paraId="62315E5C" w14:textId="3DCBC54B" w:rsidR="00310BD8" w:rsidRPr="00310BD8" w:rsidRDefault="00310BD8" w:rsidP="005369B7">
      <w:pPr>
        <w:pStyle w:val="a4"/>
        <w:shd w:val="clear" w:color="auto" w:fill="auto"/>
        <w:tabs>
          <w:tab w:val="left" w:pos="1122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310BD8">
        <w:rPr>
          <w:sz w:val="28"/>
          <w:szCs w:val="28"/>
          <w:lang w:eastAsia="uk-UA"/>
        </w:rPr>
        <w:t>1</w:t>
      </w:r>
      <w:r w:rsidR="00E24E0A">
        <w:rPr>
          <w:sz w:val="28"/>
          <w:szCs w:val="28"/>
          <w:lang w:eastAsia="uk-UA"/>
        </w:rPr>
        <w:t>2</w:t>
      </w:r>
      <w:r w:rsidR="00E00276">
        <w:rPr>
          <w:sz w:val="28"/>
          <w:szCs w:val="28"/>
          <w:lang w:eastAsia="uk-UA"/>
        </w:rPr>
        <w:t>.2</w:t>
      </w:r>
      <w:r w:rsidRPr="00310BD8">
        <w:rPr>
          <w:sz w:val="28"/>
          <w:szCs w:val="28"/>
          <w:lang w:eastAsia="uk-UA"/>
        </w:rPr>
        <w:t xml:space="preserve"> Реорганізац</w:t>
      </w:r>
      <w:r w:rsidR="005369B7">
        <w:rPr>
          <w:sz w:val="28"/>
          <w:szCs w:val="28"/>
          <w:lang w:eastAsia="uk-UA"/>
        </w:rPr>
        <w:t>ія Підприємства здійснюється за</w:t>
      </w:r>
      <w:r w:rsidR="00E00276">
        <w:rPr>
          <w:sz w:val="28"/>
          <w:szCs w:val="28"/>
          <w:lang w:eastAsia="uk-UA"/>
        </w:rPr>
        <w:t xml:space="preserve"> </w:t>
      </w:r>
      <w:r w:rsidRPr="00310BD8">
        <w:rPr>
          <w:sz w:val="28"/>
          <w:szCs w:val="28"/>
          <w:lang w:eastAsia="uk-UA"/>
        </w:rPr>
        <w:t>рішенням Засновника. При реорганізації Підприємства вся сукупність його майнових прав та обов'язків переходять до правонаступника</w:t>
      </w:r>
      <w:r w:rsidR="00E24E0A">
        <w:rPr>
          <w:sz w:val="28"/>
          <w:szCs w:val="28"/>
          <w:lang w:eastAsia="uk-UA"/>
        </w:rPr>
        <w:t>.</w:t>
      </w:r>
    </w:p>
    <w:p w14:paraId="1AFDC97D" w14:textId="6F0E830A" w:rsidR="00310BD8" w:rsidRPr="00310BD8" w:rsidRDefault="00310BD8" w:rsidP="005369B7">
      <w:pPr>
        <w:pStyle w:val="a4"/>
        <w:shd w:val="clear" w:color="auto" w:fill="auto"/>
        <w:tabs>
          <w:tab w:val="left" w:pos="1122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310BD8">
        <w:rPr>
          <w:sz w:val="28"/>
          <w:szCs w:val="28"/>
          <w:lang w:eastAsia="uk-UA"/>
        </w:rPr>
        <w:t>1</w:t>
      </w:r>
      <w:r w:rsidR="00E24E0A">
        <w:rPr>
          <w:sz w:val="28"/>
          <w:szCs w:val="28"/>
          <w:lang w:eastAsia="uk-UA"/>
        </w:rPr>
        <w:t>2</w:t>
      </w:r>
      <w:r w:rsidR="00363B2E">
        <w:rPr>
          <w:sz w:val="28"/>
          <w:szCs w:val="28"/>
          <w:lang w:eastAsia="uk-UA"/>
        </w:rPr>
        <w:t xml:space="preserve">.3 </w:t>
      </w:r>
      <w:r w:rsidRPr="00310BD8">
        <w:rPr>
          <w:sz w:val="28"/>
          <w:szCs w:val="28"/>
          <w:lang w:eastAsia="uk-UA"/>
        </w:rPr>
        <w:t>Підприємство ліквід</w:t>
      </w:r>
      <w:r w:rsidR="00DB4979">
        <w:rPr>
          <w:sz w:val="28"/>
          <w:szCs w:val="28"/>
          <w:lang w:eastAsia="uk-UA"/>
        </w:rPr>
        <w:t>у</w:t>
      </w:r>
      <w:r w:rsidRPr="00310BD8">
        <w:rPr>
          <w:sz w:val="28"/>
          <w:szCs w:val="28"/>
          <w:lang w:eastAsia="uk-UA"/>
        </w:rPr>
        <w:t xml:space="preserve">ється: </w:t>
      </w:r>
    </w:p>
    <w:p w14:paraId="152780A0" w14:textId="43757EAE" w:rsidR="00310BD8" w:rsidRPr="00310BD8" w:rsidRDefault="00310BD8" w:rsidP="005369B7">
      <w:pPr>
        <w:pStyle w:val="a4"/>
        <w:shd w:val="clear" w:color="auto" w:fill="auto"/>
        <w:tabs>
          <w:tab w:val="left" w:pos="1122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310BD8">
        <w:rPr>
          <w:sz w:val="28"/>
          <w:szCs w:val="28"/>
          <w:lang w:eastAsia="uk-UA"/>
        </w:rPr>
        <w:t>1</w:t>
      </w:r>
      <w:r w:rsidR="00E24E0A">
        <w:rPr>
          <w:sz w:val="28"/>
          <w:szCs w:val="28"/>
          <w:lang w:eastAsia="uk-UA"/>
        </w:rPr>
        <w:t>2</w:t>
      </w:r>
      <w:r w:rsidR="00261778">
        <w:rPr>
          <w:sz w:val="28"/>
          <w:szCs w:val="28"/>
          <w:lang w:eastAsia="uk-UA"/>
        </w:rPr>
        <w:t xml:space="preserve">.3.1 </w:t>
      </w:r>
      <w:r w:rsidRPr="00310BD8">
        <w:rPr>
          <w:sz w:val="28"/>
          <w:szCs w:val="28"/>
          <w:lang w:eastAsia="uk-UA"/>
        </w:rPr>
        <w:t>За рішенням Засновника;</w:t>
      </w:r>
    </w:p>
    <w:p w14:paraId="277E4727" w14:textId="6640B63B" w:rsidR="00310BD8" w:rsidRDefault="00310BD8" w:rsidP="005369B7">
      <w:pPr>
        <w:pStyle w:val="a4"/>
        <w:shd w:val="clear" w:color="auto" w:fill="auto"/>
        <w:tabs>
          <w:tab w:val="left" w:pos="1122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310BD8">
        <w:rPr>
          <w:sz w:val="28"/>
          <w:szCs w:val="28"/>
          <w:lang w:eastAsia="uk-UA"/>
        </w:rPr>
        <w:t>1</w:t>
      </w:r>
      <w:r w:rsidR="00E24E0A">
        <w:rPr>
          <w:sz w:val="28"/>
          <w:szCs w:val="28"/>
          <w:lang w:eastAsia="uk-UA"/>
        </w:rPr>
        <w:t>2</w:t>
      </w:r>
      <w:r w:rsidR="00261778">
        <w:rPr>
          <w:sz w:val="28"/>
          <w:szCs w:val="28"/>
          <w:lang w:eastAsia="uk-UA"/>
        </w:rPr>
        <w:t xml:space="preserve">.3.2 </w:t>
      </w:r>
      <w:r w:rsidRPr="00310BD8">
        <w:rPr>
          <w:sz w:val="28"/>
          <w:szCs w:val="28"/>
          <w:lang w:eastAsia="uk-UA"/>
        </w:rPr>
        <w:t>За рішенням Господарського суду;</w:t>
      </w:r>
    </w:p>
    <w:p w14:paraId="5F4F50DE" w14:textId="6872DAAF" w:rsidR="008F6332" w:rsidRPr="00310BD8" w:rsidRDefault="00363B2E" w:rsidP="005369B7">
      <w:pPr>
        <w:pStyle w:val="a4"/>
        <w:shd w:val="clear" w:color="auto" w:fill="auto"/>
        <w:tabs>
          <w:tab w:val="left" w:pos="1122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1</w:t>
      </w:r>
      <w:r w:rsidR="00E24E0A">
        <w:rPr>
          <w:sz w:val="28"/>
          <w:szCs w:val="28"/>
          <w:lang w:eastAsia="uk-UA"/>
        </w:rPr>
        <w:t>2</w:t>
      </w:r>
      <w:r>
        <w:rPr>
          <w:sz w:val="28"/>
          <w:szCs w:val="28"/>
          <w:lang w:eastAsia="uk-UA"/>
        </w:rPr>
        <w:t xml:space="preserve">.3.3 </w:t>
      </w:r>
      <w:r w:rsidR="008F6332">
        <w:rPr>
          <w:sz w:val="28"/>
          <w:szCs w:val="28"/>
          <w:lang w:eastAsia="uk-UA"/>
        </w:rPr>
        <w:t xml:space="preserve">В інших випадках, </w:t>
      </w:r>
      <w:r w:rsidR="00CE3DDC">
        <w:rPr>
          <w:sz w:val="28"/>
          <w:szCs w:val="28"/>
          <w:lang w:eastAsia="uk-UA"/>
        </w:rPr>
        <w:t>встановлених законодавством України.</w:t>
      </w:r>
    </w:p>
    <w:p w14:paraId="327C7285" w14:textId="4F530080" w:rsidR="00310BD8" w:rsidRPr="00310BD8" w:rsidRDefault="00310BD8" w:rsidP="005369B7">
      <w:pPr>
        <w:pStyle w:val="a4"/>
        <w:shd w:val="clear" w:color="auto" w:fill="auto"/>
        <w:tabs>
          <w:tab w:val="left" w:pos="1122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310BD8">
        <w:rPr>
          <w:sz w:val="28"/>
          <w:szCs w:val="28"/>
          <w:lang w:eastAsia="uk-UA"/>
        </w:rPr>
        <w:t>1</w:t>
      </w:r>
      <w:r w:rsidR="00E24E0A">
        <w:rPr>
          <w:sz w:val="28"/>
          <w:szCs w:val="28"/>
          <w:lang w:eastAsia="uk-UA"/>
        </w:rPr>
        <w:t>2</w:t>
      </w:r>
      <w:r w:rsidR="006016BB">
        <w:rPr>
          <w:sz w:val="28"/>
          <w:szCs w:val="28"/>
          <w:lang w:eastAsia="uk-UA"/>
        </w:rPr>
        <w:t>.4</w:t>
      </w:r>
      <w:r w:rsidRPr="00310BD8">
        <w:rPr>
          <w:sz w:val="28"/>
          <w:szCs w:val="28"/>
          <w:lang w:eastAsia="uk-UA"/>
        </w:rPr>
        <w:t xml:space="preserve"> Ліквідація Підприємства здійснюється ліквідаці</w:t>
      </w:r>
      <w:r w:rsidR="00363B2E">
        <w:rPr>
          <w:sz w:val="28"/>
          <w:szCs w:val="28"/>
          <w:lang w:eastAsia="uk-UA"/>
        </w:rPr>
        <w:t xml:space="preserve">йною комісією, яка утворюється </w:t>
      </w:r>
      <w:r w:rsidRPr="00310BD8">
        <w:rPr>
          <w:sz w:val="28"/>
          <w:szCs w:val="28"/>
          <w:lang w:eastAsia="uk-UA"/>
        </w:rPr>
        <w:t>відповідно до чинного законодавства України</w:t>
      </w:r>
      <w:r w:rsidR="00E24E0A">
        <w:rPr>
          <w:sz w:val="28"/>
          <w:szCs w:val="28"/>
          <w:lang w:eastAsia="uk-UA"/>
        </w:rPr>
        <w:t>.</w:t>
      </w:r>
    </w:p>
    <w:p w14:paraId="6B421980" w14:textId="7F7688BE" w:rsidR="00310BD8" w:rsidRPr="00310BD8" w:rsidRDefault="00310BD8" w:rsidP="005369B7">
      <w:pPr>
        <w:pStyle w:val="a4"/>
        <w:shd w:val="clear" w:color="auto" w:fill="auto"/>
        <w:tabs>
          <w:tab w:val="left" w:pos="1122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310BD8">
        <w:rPr>
          <w:sz w:val="28"/>
          <w:szCs w:val="28"/>
          <w:lang w:eastAsia="uk-UA"/>
        </w:rPr>
        <w:t>З дня призначення ліквідаційної комісії до неї переходять повноваження управління Підприємством. Ліквідаційна комісія</w:t>
      </w:r>
      <w:r w:rsidR="00F44DFA">
        <w:rPr>
          <w:sz w:val="28"/>
          <w:szCs w:val="28"/>
          <w:lang w:eastAsia="uk-UA"/>
        </w:rPr>
        <w:t xml:space="preserve"> діє у відповідності до вимог чинного законодавства України</w:t>
      </w:r>
      <w:r w:rsidR="00CE3DDC">
        <w:rPr>
          <w:sz w:val="28"/>
          <w:szCs w:val="28"/>
          <w:lang w:eastAsia="uk-UA"/>
        </w:rPr>
        <w:t>.</w:t>
      </w:r>
    </w:p>
    <w:p w14:paraId="561EFAD8" w14:textId="27E31E3C" w:rsidR="00310BD8" w:rsidRPr="00310BD8" w:rsidRDefault="00310BD8" w:rsidP="005369B7">
      <w:pPr>
        <w:pStyle w:val="a4"/>
        <w:shd w:val="clear" w:color="auto" w:fill="auto"/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310BD8">
        <w:rPr>
          <w:sz w:val="28"/>
          <w:szCs w:val="28"/>
          <w:lang w:eastAsia="uk-UA"/>
        </w:rPr>
        <w:lastRenderedPageBreak/>
        <w:t>1</w:t>
      </w:r>
      <w:r w:rsidR="00E24E0A">
        <w:rPr>
          <w:sz w:val="28"/>
          <w:szCs w:val="28"/>
          <w:lang w:eastAsia="uk-UA"/>
        </w:rPr>
        <w:t>2</w:t>
      </w:r>
      <w:r w:rsidR="006016BB">
        <w:rPr>
          <w:sz w:val="28"/>
          <w:szCs w:val="28"/>
          <w:lang w:eastAsia="uk-UA"/>
        </w:rPr>
        <w:t>.</w:t>
      </w:r>
      <w:r w:rsidR="00092798" w:rsidRPr="00092798">
        <w:rPr>
          <w:sz w:val="28"/>
          <w:szCs w:val="28"/>
          <w:lang w:eastAsia="uk-UA"/>
        </w:rPr>
        <w:t>5</w:t>
      </w:r>
      <w:r w:rsidRPr="00310BD8">
        <w:rPr>
          <w:sz w:val="28"/>
          <w:szCs w:val="28"/>
          <w:lang w:eastAsia="uk-UA"/>
        </w:rPr>
        <w:t xml:space="preserve"> Ліквідація Підприємства</w:t>
      </w:r>
      <w:r w:rsidR="006016BB">
        <w:rPr>
          <w:sz w:val="28"/>
          <w:szCs w:val="28"/>
          <w:lang w:eastAsia="uk-UA"/>
        </w:rPr>
        <w:t xml:space="preserve"> </w:t>
      </w:r>
      <w:r w:rsidRPr="00310BD8">
        <w:rPr>
          <w:sz w:val="28"/>
          <w:szCs w:val="28"/>
          <w:lang w:eastAsia="uk-UA"/>
        </w:rPr>
        <w:t>вважається</w:t>
      </w:r>
      <w:r w:rsidR="006016BB">
        <w:rPr>
          <w:sz w:val="28"/>
          <w:szCs w:val="28"/>
          <w:lang w:eastAsia="uk-UA"/>
        </w:rPr>
        <w:t xml:space="preserve"> </w:t>
      </w:r>
      <w:r w:rsidR="00363B2E">
        <w:rPr>
          <w:sz w:val="28"/>
          <w:szCs w:val="28"/>
          <w:lang w:eastAsia="uk-UA"/>
        </w:rPr>
        <w:t>завершеною,</w:t>
      </w:r>
      <w:r w:rsidR="006016BB">
        <w:rPr>
          <w:sz w:val="28"/>
          <w:szCs w:val="28"/>
          <w:lang w:eastAsia="uk-UA"/>
        </w:rPr>
        <w:t xml:space="preserve"> </w:t>
      </w:r>
      <w:r w:rsidRPr="00310BD8">
        <w:rPr>
          <w:sz w:val="28"/>
          <w:szCs w:val="28"/>
          <w:lang w:eastAsia="uk-UA"/>
        </w:rPr>
        <w:t>а Підприємство таким, що припинило свою діяльність</w:t>
      </w:r>
      <w:r w:rsidR="005B4B55">
        <w:rPr>
          <w:sz w:val="28"/>
          <w:szCs w:val="28"/>
          <w:lang w:eastAsia="uk-UA"/>
        </w:rPr>
        <w:t>,</w:t>
      </w:r>
      <w:r w:rsidR="00363B2E">
        <w:rPr>
          <w:sz w:val="28"/>
          <w:szCs w:val="28"/>
          <w:lang w:eastAsia="uk-UA"/>
        </w:rPr>
        <w:t xml:space="preserve"> з моменту </w:t>
      </w:r>
      <w:r w:rsidRPr="00310BD8">
        <w:rPr>
          <w:sz w:val="28"/>
          <w:szCs w:val="28"/>
          <w:lang w:eastAsia="uk-UA"/>
        </w:rPr>
        <w:t>внесення запису до Єдиного державного реєстру юридичних осіб</w:t>
      </w:r>
      <w:r w:rsidR="00F44DFA">
        <w:rPr>
          <w:sz w:val="28"/>
          <w:szCs w:val="28"/>
          <w:lang w:eastAsia="uk-UA"/>
        </w:rPr>
        <w:t xml:space="preserve">, </w:t>
      </w:r>
      <w:r w:rsidRPr="00310BD8">
        <w:rPr>
          <w:sz w:val="28"/>
          <w:szCs w:val="28"/>
          <w:lang w:eastAsia="uk-UA"/>
        </w:rPr>
        <w:t>фізичних осіб-підприємців</w:t>
      </w:r>
      <w:r w:rsidR="00F44DFA">
        <w:rPr>
          <w:sz w:val="28"/>
          <w:szCs w:val="28"/>
          <w:lang w:eastAsia="uk-UA"/>
        </w:rPr>
        <w:t xml:space="preserve"> та громадських формувань</w:t>
      </w:r>
      <w:r w:rsidR="002709D5">
        <w:rPr>
          <w:sz w:val="28"/>
          <w:szCs w:val="28"/>
          <w:lang w:eastAsia="uk-UA"/>
        </w:rPr>
        <w:t>.</w:t>
      </w:r>
    </w:p>
    <w:p w14:paraId="7D8A1804" w14:textId="0C85F549" w:rsidR="00310BD8" w:rsidRPr="00310BD8" w:rsidRDefault="00310BD8" w:rsidP="005369B7">
      <w:pPr>
        <w:pStyle w:val="a4"/>
        <w:shd w:val="clear" w:color="auto" w:fill="auto"/>
        <w:tabs>
          <w:tab w:val="left" w:pos="1122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  <w:r w:rsidRPr="00310BD8">
        <w:rPr>
          <w:sz w:val="28"/>
          <w:szCs w:val="28"/>
          <w:lang w:eastAsia="uk-UA"/>
        </w:rPr>
        <w:t>1</w:t>
      </w:r>
      <w:r w:rsidR="00E24E0A">
        <w:rPr>
          <w:sz w:val="28"/>
          <w:szCs w:val="28"/>
          <w:lang w:eastAsia="uk-UA"/>
        </w:rPr>
        <w:t>2</w:t>
      </w:r>
      <w:r w:rsidR="00363B2E">
        <w:rPr>
          <w:sz w:val="28"/>
          <w:szCs w:val="28"/>
          <w:lang w:eastAsia="uk-UA"/>
        </w:rPr>
        <w:t>.</w:t>
      </w:r>
      <w:r w:rsidR="00092798" w:rsidRPr="00092798">
        <w:rPr>
          <w:sz w:val="28"/>
          <w:szCs w:val="28"/>
          <w:lang w:eastAsia="uk-UA"/>
        </w:rPr>
        <w:t>6</w:t>
      </w:r>
      <w:r w:rsidR="00363B2E">
        <w:rPr>
          <w:sz w:val="28"/>
          <w:szCs w:val="28"/>
          <w:lang w:eastAsia="uk-UA"/>
        </w:rPr>
        <w:t xml:space="preserve"> </w:t>
      </w:r>
      <w:r w:rsidRPr="00310BD8">
        <w:rPr>
          <w:sz w:val="28"/>
          <w:szCs w:val="28"/>
          <w:lang w:eastAsia="uk-UA"/>
        </w:rPr>
        <w:t>У разі реорганізац</w:t>
      </w:r>
      <w:r w:rsidR="00363B2E">
        <w:rPr>
          <w:sz w:val="28"/>
          <w:szCs w:val="28"/>
          <w:lang w:eastAsia="uk-UA"/>
        </w:rPr>
        <w:t xml:space="preserve">ії або ліквідації Підприємства </w:t>
      </w:r>
      <w:r w:rsidRPr="00310BD8">
        <w:rPr>
          <w:sz w:val="28"/>
          <w:szCs w:val="28"/>
          <w:lang w:eastAsia="uk-UA"/>
        </w:rPr>
        <w:t xml:space="preserve">працівникам, які звільняються, гарантується додержання їх прав та інтересів відповідно до </w:t>
      </w:r>
      <w:r w:rsidR="00E24E0A">
        <w:rPr>
          <w:sz w:val="28"/>
          <w:szCs w:val="28"/>
          <w:lang w:eastAsia="uk-UA"/>
        </w:rPr>
        <w:t>трудового законодавства України</w:t>
      </w:r>
      <w:r w:rsidRPr="00310BD8">
        <w:rPr>
          <w:sz w:val="28"/>
          <w:szCs w:val="28"/>
          <w:lang w:eastAsia="uk-UA"/>
        </w:rPr>
        <w:t>.</w:t>
      </w:r>
    </w:p>
    <w:p w14:paraId="35C852B5" w14:textId="77777777" w:rsidR="00491FED" w:rsidRDefault="00491FED" w:rsidP="005369B7">
      <w:pPr>
        <w:pStyle w:val="a4"/>
        <w:shd w:val="clear" w:color="auto" w:fill="auto"/>
        <w:tabs>
          <w:tab w:val="left" w:pos="1122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</w:p>
    <w:p w14:paraId="6119A9F7" w14:textId="77777777" w:rsidR="00F44DFA" w:rsidRDefault="00F44DFA" w:rsidP="005369B7">
      <w:pPr>
        <w:pStyle w:val="a4"/>
        <w:shd w:val="clear" w:color="auto" w:fill="auto"/>
        <w:tabs>
          <w:tab w:val="left" w:pos="1122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</w:p>
    <w:p w14:paraId="309A5C1F" w14:textId="77777777" w:rsidR="00332A00" w:rsidRPr="00F409C8" w:rsidRDefault="00332A00" w:rsidP="005369B7">
      <w:pPr>
        <w:pStyle w:val="a4"/>
        <w:shd w:val="clear" w:color="auto" w:fill="auto"/>
        <w:tabs>
          <w:tab w:val="left" w:pos="1122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</w:p>
    <w:p w14:paraId="2CCCE09D" w14:textId="77777777" w:rsidR="00421AEA" w:rsidRPr="00FB0F8E" w:rsidRDefault="00421AEA" w:rsidP="005369B7">
      <w:pPr>
        <w:pStyle w:val="a4"/>
        <w:shd w:val="clear" w:color="auto" w:fill="auto"/>
        <w:tabs>
          <w:tab w:val="left" w:pos="1122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</w:p>
    <w:p w14:paraId="7FE9AFFB" w14:textId="1EAB289C" w:rsidR="009A659E" w:rsidRPr="009A659E" w:rsidRDefault="009A659E" w:rsidP="00204335">
      <w:pPr>
        <w:jc w:val="both"/>
        <w:rPr>
          <w:rFonts w:ascii="Times New Roman" w:cs="Times New Roman"/>
          <w:sz w:val="28"/>
          <w:szCs w:val="28"/>
        </w:rPr>
      </w:pPr>
      <w:r w:rsidRPr="009A659E">
        <w:rPr>
          <w:rFonts w:ascii="Times New Roman" w:cs="Times New Roman"/>
          <w:sz w:val="28"/>
          <w:szCs w:val="28"/>
        </w:rPr>
        <w:t>Начальник управління комунальної власності</w:t>
      </w:r>
      <w:r w:rsidR="00204335">
        <w:rPr>
          <w:rFonts w:ascii="Times New Roman" w:cs="Times New Roman"/>
          <w:sz w:val="28"/>
          <w:szCs w:val="28"/>
        </w:rPr>
        <w:t xml:space="preserve">                            </w:t>
      </w:r>
      <w:r w:rsidRPr="009A659E">
        <w:rPr>
          <w:rFonts w:ascii="Times New Roman" w:cs="Times New Roman"/>
          <w:sz w:val="28"/>
          <w:szCs w:val="28"/>
        </w:rPr>
        <w:t xml:space="preserve"> </w:t>
      </w:r>
      <w:r w:rsidR="00204335">
        <w:rPr>
          <w:rFonts w:ascii="Times New Roman" w:cs="Times New Roman"/>
          <w:sz w:val="28"/>
          <w:szCs w:val="28"/>
          <w:lang w:val="ru-RU"/>
        </w:rPr>
        <w:t xml:space="preserve">    </w:t>
      </w:r>
      <w:r w:rsidRPr="009A659E">
        <w:rPr>
          <w:rFonts w:ascii="Times New Roman" w:cs="Times New Roman"/>
          <w:sz w:val="28"/>
          <w:szCs w:val="28"/>
        </w:rPr>
        <w:t>Альона ЯРОВА</w:t>
      </w:r>
    </w:p>
    <w:p w14:paraId="4AD1A839" w14:textId="4C65FEB8" w:rsidR="00FB0F8E" w:rsidRPr="00FB0F8E" w:rsidRDefault="00FB0F8E" w:rsidP="005369B7">
      <w:pPr>
        <w:pStyle w:val="a4"/>
        <w:shd w:val="clear" w:color="auto" w:fill="auto"/>
        <w:tabs>
          <w:tab w:val="left" w:pos="1122"/>
        </w:tabs>
        <w:spacing w:before="0" w:after="0" w:line="240" w:lineRule="auto"/>
        <w:ind w:firstLine="567"/>
        <w:rPr>
          <w:sz w:val="28"/>
          <w:szCs w:val="28"/>
          <w:lang w:eastAsia="uk-UA"/>
        </w:rPr>
      </w:pPr>
    </w:p>
    <w:sectPr w:rsidR="00FB0F8E" w:rsidRPr="00FB0F8E" w:rsidSect="0095103D">
      <w:headerReference w:type="default" r:id="rId8"/>
      <w:type w:val="continuous"/>
      <w:pgSz w:w="11905" w:h="16837"/>
      <w:pgMar w:top="1134" w:right="567" w:bottom="1134" w:left="1701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22D7B8" w14:textId="77777777" w:rsidR="009F0D82" w:rsidRDefault="009F0D8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7F95376" w14:textId="77777777" w:rsidR="009F0D82" w:rsidRDefault="009F0D8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582F8F" w14:textId="77777777" w:rsidR="009F0D82" w:rsidRDefault="009F0D8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35CEC66" w14:textId="77777777" w:rsidR="009F0D82" w:rsidRDefault="009F0D82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9AFC8C" w14:textId="63872364" w:rsidR="00D656B3" w:rsidRPr="006A6561" w:rsidRDefault="00D656B3" w:rsidP="005C0C78">
    <w:pPr>
      <w:pStyle w:val="a9"/>
      <w:framePr w:wrap="auto" w:vAnchor="text" w:hAnchor="page" w:x="5922" w:y="528"/>
      <w:rPr>
        <w:rStyle w:val="ab"/>
        <w:rFonts w:ascii="Times New Roman"/>
      </w:rPr>
    </w:pPr>
    <w:r w:rsidRPr="006A6561">
      <w:rPr>
        <w:rStyle w:val="ab"/>
        <w:rFonts w:ascii="Times New Roman"/>
      </w:rPr>
      <w:fldChar w:fldCharType="begin"/>
    </w:r>
    <w:r w:rsidRPr="006A6561">
      <w:rPr>
        <w:rStyle w:val="ab"/>
        <w:rFonts w:ascii="Times New Roman"/>
      </w:rPr>
      <w:instrText xml:space="preserve">PAGE  </w:instrText>
    </w:r>
    <w:r w:rsidRPr="006A6561">
      <w:rPr>
        <w:rStyle w:val="ab"/>
        <w:rFonts w:ascii="Times New Roman"/>
      </w:rPr>
      <w:fldChar w:fldCharType="separate"/>
    </w:r>
    <w:r w:rsidR="00A0545E">
      <w:rPr>
        <w:rStyle w:val="ab"/>
        <w:rFonts w:ascii="Times New Roman"/>
        <w:noProof/>
      </w:rPr>
      <w:t>3</w:t>
    </w:r>
    <w:r w:rsidRPr="006A6561">
      <w:rPr>
        <w:rStyle w:val="ab"/>
        <w:rFonts w:ascii="Times New Roman"/>
      </w:rPr>
      <w:fldChar w:fldCharType="end"/>
    </w:r>
  </w:p>
  <w:p w14:paraId="65D763D8" w14:textId="77777777" w:rsidR="00D656B3" w:rsidRDefault="00D656B3" w:rsidP="005C0C78">
    <w:pPr>
      <w:pStyle w:val="a9"/>
      <w:ind w:right="360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start w:val="1"/>
      <w:numFmt w:val="lowerLetter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lowerLetter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lowerLetter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lowerLetter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lowerLetter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lowerLetter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lowerLetter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lowerLetter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 w15:restartNumberingAfterBreak="0">
    <w:nsid w:val="0000000B"/>
    <w:multiLevelType w:val="multilevel"/>
    <w:tmpl w:val="0000000A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 w15:restartNumberingAfterBreak="0">
    <w:nsid w:val="0000000D"/>
    <w:multiLevelType w:val="multilevel"/>
    <w:tmpl w:val="0000000C"/>
    <w:lvl w:ilvl="0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 w15:restartNumberingAfterBreak="0">
    <w:nsid w:val="0000000F"/>
    <w:multiLevelType w:val="multilevel"/>
    <w:tmpl w:val="0000000E"/>
    <w:lvl w:ilvl="0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 w15:restartNumberingAfterBreak="0">
    <w:nsid w:val="00000011"/>
    <w:multiLevelType w:val="multilevel"/>
    <w:tmpl w:val="00000010"/>
    <w:lvl w:ilvl="0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9" w15:restartNumberingAfterBreak="0">
    <w:nsid w:val="00000013"/>
    <w:multiLevelType w:val="multilevel"/>
    <w:tmpl w:val="00000012"/>
    <w:lvl w:ilvl="0">
      <w:start w:val="1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0" w15:restartNumberingAfterBreak="0">
    <w:nsid w:val="00000015"/>
    <w:multiLevelType w:val="multilevel"/>
    <w:tmpl w:val="00000014"/>
    <w:lvl w:ilvl="0">
      <w:start w:val="1"/>
      <w:numFmt w:val="decimal"/>
      <w:lvlText w:val="10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0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0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0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0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0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0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0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0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1" w15:restartNumberingAfterBreak="0">
    <w:nsid w:val="03E4745A"/>
    <w:multiLevelType w:val="multilevel"/>
    <w:tmpl w:val="D8DC091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 w15:restartNumberingAfterBreak="0">
    <w:nsid w:val="04E3324E"/>
    <w:multiLevelType w:val="multilevel"/>
    <w:tmpl w:val="1B0CECD4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25"/>
        </w:tabs>
        <w:ind w:left="16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30"/>
        </w:tabs>
        <w:ind w:left="25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795"/>
        </w:tabs>
        <w:ind w:left="37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700"/>
        </w:tabs>
        <w:ind w:left="47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965"/>
        </w:tabs>
        <w:ind w:left="5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230"/>
        </w:tabs>
        <w:ind w:left="72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35"/>
        </w:tabs>
        <w:ind w:left="81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400"/>
        </w:tabs>
        <w:ind w:left="9400" w:hanging="2160"/>
      </w:pPr>
      <w:rPr>
        <w:rFonts w:cs="Times New Roman" w:hint="default"/>
      </w:rPr>
    </w:lvl>
  </w:abstractNum>
  <w:abstractNum w:abstractNumId="13" w15:restartNumberingAfterBreak="0">
    <w:nsid w:val="16963CF8"/>
    <w:multiLevelType w:val="multilevel"/>
    <w:tmpl w:val="47F844E2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2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4" w15:restartNumberingAfterBreak="0">
    <w:nsid w:val="57F058D4"/>
    <w:multiLevelType w:val="multilevel"/>
    <w:tmpl w:val="EB3C1B30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25"/>
        </w:tabs>
        <w:ind w:left="16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30"/>
        </w:tabs>
        <w:ind w:left="25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795"/>
        </w:tabs>
        <w:ind w:left="37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700"/>
        </w:tabs>
        <w:ind w:left="47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965"/>
        </w:tabs>
        <w:ind w:left="5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230"/>
        </w:tabs>
        <w:ind w:left="72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35"/>
        </w:tabs>
        <w:ind w:left="81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400"/>
        </w:tabs>
        <w:ind w:left="9400" w:hanging="2160"/>
      </w:pPr>
      <w:rPr>
        <w:rFonts w:cs="Times New Roman" w:hint="default"/>
      </w:rPr>
    </w:lvl>
  </w:abstractNum>
  <w:abstractNum w:abstractNumId="15" w15:restartNumberingAfterBreak="0">
    <w:nsid w:val="58A92339"/>
    <w:multiLevelType w:val="multilevel"/>
    <w:tmpl w:val="0C48A830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5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16" w15:restartNumberingAfterBreak="0">
    <w:nsid w:val="636F67A3"/>
    <w:multiLevelType w:val="multilevel"/>
    <w:tmpl w:val="318AE614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820"/>
        </w:tabs>
        <w:ind w:left="8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920"/>
        </w:tabs>
        <w:ind w:left="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380"/>
        </w:tabs>
        <w:ind w:left="13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80"/>
        </w:tabs>
        <w:ind w:left="1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40"/>
        </w:tabs>
        <w:ind w:left="19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400"/>
        </w:tabs>
        <w:ind w:left="24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00"/>
        </w:tabs>
        <w:ind w:left="25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60"/>
        </w:tabs>
        <w:ind w:left="2960" w:hanging="2160"/>
      </w:pPr>
      <w:rPr>
        <w:rFonts w:cs="Times New Roman" w:hint="default"/>
      </w:rPr>
    </w:lvl>
  </w:abstractNum>
  <w:abstractNum w:abstractNumId="17" w15:restartNumberingAfterBreak="0">
    <w:nsid w:val="74897BEA"/>
    <w:multiLevelType w:val="multilevel"/>
    <w:tmpl w:val="23A61DA8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7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7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35"/>
        </w:tabs>
        <w:ind w:left="735" w:hanging="73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7"/>
  </w:num>
  <w:num w:numId="13">
    <w:abstractNumId w:val="11"/>
  </w:num>
  <w:num w:numId="14">
    <w:abstractNumId w:val="15"/>
  </w:num>
  <w:num w:numId="15">
    <w:abstractNumId w:val="16"/>
  </w:num>
  <w:num w:numId="16">
    <w:abstractNumId w:val="12"/>
  </w:num>
  <w:num w:numId="17">
    <w:abstractNumId w:val="1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81"/>
  <w:drawingGridVerticalSpacing w:val="181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D9C"/>
    <w:rsid w:val="00004641"/>
    <w:rsid w:val="00024A44"/>
    <w:rsid w:val="00024E28"/>
    <w:rsid w:val="00026067"/>
    <w:rsid w:val="00034BD4"/>
    <w:rsid w:val="00055B54"/>
    <w:rsid w:val="000626C8"/>
    <w:rsid w:val="0007032D"/>
    <w:rsid w:val="0007170D"/>
    <w:rsid w:val="00085678"/>
    <w:rsid w:val="00085EF6"/>
    <w:rsid w:val="00092705"/>
    <w:rsid w:val="00092798"/>
    <w:rsid w:val="00096417"/>
    <w:rsid w:val="000A0C75"/>
    <w:rsid w:val="000C7CA3"/>
    <w:rsid w:val="000D1F05"/>
    <w:rsid w:val="000E1293"/>
    <w:rsid w:val="000E17E6"/>
    <w:rsid w:val="000F1FF9"/>
    <w:rsid w:val="001330AB"/>
    <w:rsid w:val="00140A4F"/>
    <w:rsid w:val="00153BB5"/>
    <w:rsid w:val="00154CA0"/>
    <w:rsid w:val="00161F6E"/>
    <w:rsid w:val="00167476"/>
    <w:rsid w:val="00173FB8"/>
    <w:rsid w:val="00196166"/>
    <w:rsid w:val="001B3C0C"/>
    <w:rsid w:val="001C6D92"/>
    <w:rsid w:val="001D0E5D"/>
    <w:rsid w:val="001E1133"/>
    <w:rsid w:val="001F61FA"/>
    <w:rsid w:val="001F7AA3"/>
    <w:rsid w:val="00204335"/>
    <w:rsid w:val="00227D9C"/>
    <w:rsid w:val="00240B1D"/>
    <w:rsid w:val="00246943"/>
    <w:rsid w:val="00246CAE"/>
    <w:rsid w:val="00261778"/>
    <w:rsid w:val="00270594"/>
    <w:rsid w:val="002709D5"/>
    <w:rsid w:val="0028273D"/>
    <w:rsid w:val="002931FD"/>
    <w:rsid w:val="002A1B2B"/>
    <w:rsid w:val="002A6A99"/>
    <w:rsid w:val="002B639F"/>
    <w:rsid w:val="002D0FF3"/>
    <w:rsid w:val="002E0D6D"/>
    <w:rsid w:val="002E2415"/>
    <w:rsid w:val="002E3841"/>
    <w:rsid w:val="002F06F7"/>
    <w:rsid w:val="002F21BE"/>
    <w:rsid w:val="00302BF8"/>
    <w:rsid w:val="00310BD8"/>
    <w:rsid w:val="00332A00"/>
    <w:rsid w:val="003430F4"/>
    <w:rsid w:val="003500B2"/>
    <w:rsid w:val="00352F4A"/>
    <w:rsid w:val="00363B2E"/>
    <w:rsid w:val="00374B6B"/>
    <w:rsid w:val="00383208"/>
    <w:rsid w:val="00386D80"/>
    <w:rsid w:val="00390D4B"/>
    <w:rsid w:val="00394288"/>
    <w:rsid w:val="003A0C3A"/>
    <w:rsid w:val="003B1702"/>
    <w:rsid w:val="003B489B"/>
    <w:rsid w:val="003C7BAF"/>
    <w:rsid w:val="003D1F74"/>
    <w:rsid w:val="003D285F"/>
    <w:rsid w:val="003D4D61"/>
    <w:rsid w:val="003D6FE5"/>
    <w:rsid w:val="003F7C4E"/>
    <w:rsid w:val="00400217"/>
    <w:rsid w:val="00405424"/>
    <w:rsid w:val="00421AEA"/>
    <w:rsid w:val="0042336F"/>
    <w:rsid w:val="00434376"/>
    <w:rsid w:val="004418B2"/>
    <w:rsid w:val="00441E06"/>
    <w:rsid w:val="004523F2"/>
    <w:rsid w:val="0046227C"/>
    <w:rsid w:val="00463FFF"/>
    <w:rsid w:val="0047237E"/>
    <w:rsid w:val="0047674D"/>
    <w:rsid w:val="0048200C"/>
    <w:rsid w:val="00491FED"/>
    <w:rsid w:val="004A58C3"/>
    <w:rsid w:val="004B16A7"/>
    <w:rsid w:val="004B6F9B"/>
    <w:rsid w:val="004C2335"/>
    <w:rsid w:val="004D7DA5"/>
    <w:rsid w:val="004E4036"/>
    <w:rsid w:val="00513D1C"/>
    <w:rsid w:val="00515784"/>
    <w:rsid w:val="00523CD1"/>
    <w:rsid w:val="005369B7"/>
    <w:rsid w:val="00537425"/>
    <w:rsid w:val="00550414"/>
    <w:rsid w:val="00551B12"/>
    <w:rsid w:val="00571CA6"/>
    <w:rsid w:val="0057351C"/>
    <w:rsid w:val="00577A89"/>
    <w:rsid w:val="00583045"/>
    <w:rsid w:val="0059271E"/>
    <w:rsid w:val="00592F80"/>
    <w:rsid w:val="0059647B"/>
    <w:rsid w:val="005B4B55"/>
    <w:rsid w:val="005C0C78"/>
    <w:rsid w:val="005C4BC7"/>
    <w:rsid w:val="005C7537"/>
    <w:rsid w:val="005D103E"/>
    <w:rsid w:val="005D73FB"/>
    <w:rsid w:val="005E1AC8"/>
    <w:rsid w:val="005F3E1E"/>
    <w:rsid w:val="005F72CB"/>
    <w:rsid w:val="005F7417"/>
    <w:rsid w:val="006016BB"/>
    <w:rsid w:val="006067A3"/>
    <w:rsid w:val="00606F2E"/>
    <w:rsid w:val="00611A73"/>
    <w:rsid w:val="0061396F"/>
    <w:rsid w:val="0064647C"/>
    <w:rsid w:val="00646B3E"/>
    <w:rsid w:val="0066291A"/>
    <w:rsid w:val="006814FC"/>
    <w:rsid w:val="00681950"/>
    <w:rsid w:val="00697813"/>
    <w:rsid w:val="006A6388"/>
    <w:rsid w:val="006A6477"/>
    <w:rsid w:val="006A6561"/>
    <w:rsid w:val="006E030C"/>
    <w:rsid w:val="006E3B7D"/>
    <w:rsid w:val="007035B0"/>
    <w:rsid w:val="00704136"/>
    <w:rsid w:val="00710A62"/>
    <w:rsid w:val="007129DD"/>
    <w:rsid w:val="00712D32"/>
    <w:rsid w:val="007262D4"/>
    <w:rsid w:val="007276E6"/>
    <w:rsid w:val="00744019"/>
    <w:rsid w:val="007442F2"/>
    <w:rsid w:val="0074509F"/>
    <w:rsid w:val="00786485"/>
    <w:rsid w:val="00793FF9"/>
    <w:rsid w:val="0079509A"/>
    <w:rsid w:val="007A365B"/>
    <w:rsid w:val="007A3C0C"/>
    <w:rsid w:val="007B4587"/>
    <w:rsid w:val="007B6ED7"/>
    <w:rsid w:val="007E14B7"/>
    <w:rsid w:val="007E340D"/>
    <w:rsid w:val="008019A1"/>
    <w:rsid w:val="00802E20"/>
    <w:rsid w:val="00813FE3"/>
    <w:rsid w:val="008237A5"/>
    <w:rsid w:val="0082659C"/>
    <w:rsid w:val="008314C7"/>
    <w:rsid w:val="00840CE4"/>
    <w:rsid w:val="00845A97"/>
    <w:rsid w:val="008475CC"/>
    <w:rsid w:val="00872A83"/>
    <w:rsid w:val="00873B8B"/>
    <w:rsid w:val="00886609"/>
    <w:rsid w:val="00891C2A"/>
    <w:rsid w:val="008B79DB"/>
    <w:rsid w:val="008C1BA1"/>
    <w:rsid w:val="008C2CEA"/>
    <w:rsid w:val="008C4164"/>
    <w:rsid w:val="008D33FE"/>
    <w:rsid w:val="008D4BF9"/>
    <w:rsid w:val="008E0312"/>
    <w:rsid w:val="008F6332"/>
    <w:rsid w:val="009140CA"/>
    <w:rsid w:val="00917F5E"/>
    <w:rsid w:val="00924F10"/>
    <w:rsid w:val="00943A02"/>
    <w:rsid w:val="0095103D"/>
    <w:rsid w:val="00951B96"/>
    <w:rsid w:val="009813D9"/>
    <w:rsid w:val="009830C4"/>
    <w:rsid w:val="009849FB"/>
    <w:rsid w:val="009878C1"/>
    <w:rsid w:val="00990321"/>
    <w:rsid w:val="009924A2"/>
    <w:rsid w:val="009A2F80"/>
    <w:rsid w:val="009A659E"/>
    <w:rsid w:val="009B6C46"/>
    <w:rsid w:val="009D7006"/>
    <w:rsid w:val="009E6E6B"/>
    <w:rsid w:val="009E70A4"/>
    <w:rsid w:val="009F0D82"/>
    <w:rsid w:val="009F4655"/>
    <w:rsid w:val="00A0545E"/>
    <w:rsid w:val="00A17CDC"/>
    <w:rsid w:val="00A6691F"/>
    <w:rsid w:val="00A84403"/>
    <w:rsid w:val="00A84A5E"/>
    <w:rsid w:val="00A87685"/>
    <w:rsid w:val="00AB1972"/>
    <w:rsid w:val="00AB6F08"/>
    <w:rsid w:val="00AE1A29"/>
    <w:rsid w:val="00B3698A"/>
    <w:rsid w:val="00B46D41"/>
    <w:rsid w:val="00B57F72"/>
    <w:rsid w:val="00BA05BD"/>
    <w:rsid w:val="00BA7CF1"/>
    <w:rsid w:val="00BB02CD"/>
    <w:rsid w:val="00BB0B2C"/>
    <w:rsid w:val="00BB397A"/>
    <w:rsid w:val="00C449B7"/>
    <w:rsid w:val="00C51952"/>
    <w:rsid w:val="00C65377"/>
    <w:rsid w:val="00C66E12"/>
    <w:rsid w:val="00C8123A"/>
    <w:rsid w:val="00C8456E"/>
    <w:rsid w:val="00C87DD3"/>
    <w:rsid w:val="00C9234A"/>
    <w:rsid w:val="00C92AD3"/>
    <w:rsid w:val="00C96623"/>
    <w:rsid w:val="00CB07B4"/>
    <w:rsid w:val="00CB30D7"/>
    <w:rsid w:val="00CE0FCC"/>
    <w:rsid w:val="00CE21D1"/>
    <w:rsid w:val="00CE220C"/>
    <w:rsid w:val="00CE3DDC"/>
    <w:rsid w:val="00CE66C1"/>
    <w:rsid w:val="00D02E1C"/>
    <w:rsid w:val="00D11005"/>
    <w:rsid w:val="00D13E2F"/>
    <w:rsid w:val="00D21050"/>
    <w:rsid w:val="00D23B25"/>
    <w:rsid w:val="00D25D26"/>
    <w:rsid w:val="00D323B3"/>
    <w:rsid w:val="00D44070"/>
    <w:rsid w:val="00D61394"/>
    <w:rsid w:val="00D656B3"/>
    <w:rsid w:val="00D71548"/>
    <w:rsid w:val="00D74613"/>
    <w:rsid w:val="00D77240"/>
    <w:rsid w:val="00D85422"/>
    <w:rsid w:val="00D92CD8"/>
    <w:rsid w:val="00DA3473"/>
    <w:rsid w:val="00DB262C"/>
    <w:rsid w:val="00DB491B"/>
    <w:rsid w:val="00DB4979"/>
    <w:rsid w:val="00DE3C35"/>
    <w:rsid w:val="00DF00B3"/>
    <w:rsid w:val="00E00276"/>
    <w:rsid w:val="00E12B9B"/>
    <w:rsid w:val="00E20F9D"/>
    <w:rsid w:val="00E23A7C"/>
    <w:rsid w:val="00E24E0A"/>
    <w:rsid w:val="00E44740"/>
    <w:rsid w:val="00E504CA"/>
    <w:rsid w:val="00E57AA4"/>
    <w:rsid w:val="00E9654D"/>
    <w:rsid w:val="00E96957"/>
    <w:rsid w:val="00EB3595"/>
    <w:rsid w:val="00EB5582"/>
    <w:rsid w:val="00EC144E"/>
    <w:rsid w:val="00EC1D8B"/>
    <w:rsid w:val="00EC7C7A"/>
    <w:rsid w:val="00F22BC7"/>
    <w:rsid w:val="00F36785"/>
    <w:rsid w:val="00F36FA7"/>
    <w:rsid w:val="00F409C8"/>
    <w:rsid w:val="00F44DFA"/>
    <w:rsid w:val="00F5535E"/>
    <w:rsid w:val="00F737FD"/>
    <w:rsid w:val="00F82707"/>
    <w:rsid w:val="00F96B90"/>
    <w:rsid w:val="00FA6780"/>
    <w:rsid w:val="00FB0B50"/>
    <w:rsid w:val="00FB0F8E"/>
    <w:rsid w:val="00FB45EA"/>
    <w:rsid w:val="00FB4FCF"/>
    <w:rsid w:val="00FB72A3"/>
    <w:rsid w:val="00FC6A6F"/>
    <w:rsid w:val="00FD1704"/>
    <w:rsid w:val="00FD3AEA"/>
    <w:rsid w:val="00FD54CF"/>
    <w:rsid w:val="00FF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559B55"/>
  <w14:defaultImageDpi w14:val="0"/>
  <w15:docId w15:val="{B0CFEFB4-A0F7-46C5-992E-254AF9611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eastAsia="Times New Roman" w:hAnsi="Times New Roman" w:cs="Arial Unicode MS"/>
      <w:color w:val="000000"/>
      <w:sz w:val="24"/>
      <w:szCs w:val="24"/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6A6477"/>
    <w:pPr>
      <w:keepNext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9"/>
    <w:qFormat/>
    <w:rsid w:val="00196166"/>
    <w:pPr>
      <w:spacing w:before="100" w:beforeAutospacing="1" w:after="100" w:afterAutospacing="1"/>
      <w:outlineLvl w:val="2"/>
    </w:pPr>
    <w:rPr>
      <w:rFonts w:ascii="Times New Roman" w:eastAsia="Arial Unicode MS" w:cs="Times New Roman"/>
      <w:b/>
      <w:bCs/>
      <w:color w:val="auto"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color w:val="000000"/>
      <w:kern w:val="32"/>
      <w:sz w:val="32"/>
      <w:szCs w:val="32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color w:val="000000"/>
      <w:sz w:val="26"/>
      <w:szCs w:val="26"/>
      <w:lang w:val="uk-UA" w:eastAsia="uk-UA"/>
    </w:rPr>
  </w:style>
  <w:style w:type="character" w:styleId="a3">
    <w:name w:val="Hyperlink"/>
    <w:basedOn w:val="a0"/>
    <w:uiPriority w:val="99"/>
    <w:rPr>
      <w:rFonts w:cs="Times New Roman"/>
      <w:color w:val="000080"/>
      <w:u w:val="single"/>
    </w:rPr>
  </w:style>
  <w:style w:type="character" w:customStyle="1" w:styleId="11">
    <w:name w:val="Заголовок №1_"/>
    <w:basedOn w:val="a0"/>
    <w:link w:val="12"/>
    <w:uiPriority w:val="99"/>
    <w:locked/>
    <w:rPr>
      <w:rFonts w:ascii="Times New Roman" w:hAnsi="Times New Roman" w:cs="Times New Roman"/>
      <w:b/>
      <w:bCs/>
      <w:spacing w:val="0"/>
      <w:sz w:val="27"/>
      <w:szCs w:val="27"/>
    </w:rPr>
  </w:style>
  <w:style w:type="paragraph" w:customStyle="1" w:styleId="12">
    <w:name w:val="Заголовок №1"/>
    <w:basedOn w:val="a"/>
    <w:link w:val="11"/>
    <w:uiPriority w:val="99"/>
    <w:pPr>
      <w:shd w:val="clear" w:color="auto" w:fill="FFFFFF"/>
      <w:spacing w:after="360" w:line="240" w:lineRule="atLeast"/>
      <w:outlineLvl w:val="0"/>
    </w:pPr>
    <w:rPr>
      <w:rFonts w:ascii="Times New Roman" w:eastAsia="Arial Unicode MS" w:cs="Times New Roman"/>
      <w:b/>
      <w:bCs/>
      <w:color w:val="auto"/>
      <w:sz w:val="27"/>
      <w:szCs w:val="27"/>
      <w:lang w:eastAsia="ru-RU"/>
    </w:rPr>
  </w:style>
  <w:style w:type="character" w:customStyle="1" w:styleId="13pt">
    <w:name w:val="Основной текст + 13 pt"/>
    <w:uiPriority w:val="99"/>
    <w:rPr>
      <w:rFonts w:ascii="Times New Roman" w:hAnsi="Times New Roman" w:cs="Times New Roman"/>
      <w:spacing w:val="0"/>
      <w:sz w:val="26"/>
      <w:szCs w:val="26"/>
    </w:rPr>
  </w:style>
  <w:style w:type="paragraph" w:styleId="a4">
    <w:name w:val="Body Text"/>
    <w:basedOn w:val="a"/>
    <w:link w:val="13"/>
    <w:uiPriority w:val="99"/>
    <w:pPr>
      <w:shd w:val="clear" w:color="auto" w:fill="FFFFFF"/>
      <w:spacing w:before="360" w:after="240" w:line="322" w:lineRule="exact"/>
      <w:ind w:hanging="420"/>
      <w:jc w:val="both"/>
    </w:pPr>
    <w:rPr>
      <w:rFonts w:ascii="Times New Roman" w:eastAsia="Arial Unicode MS" w:cs="Times New Roman"/>
      <w:color w:val="auto"/>
      <w:sz w:val="27"/>
      <w:szCs w:val="27"/>
      <w:lang w:eastAsia="ru-RU"/>
    </w:rPr>
  </w:style>
  <w:style w:type="character" w:customStyle="1" w:styleId="a5">
    <w:name w:val="Основной текст Знак"/>
    <w:basedOn w:val="a0"/>
    <w:uiPriority w:val="99"/>
    <w:semiHidden/>
    <w:rPr>
      <w:rFonts w:eastAsia="Times New Roman" w:hAnsi="Times New Roman" w:cs="Arial Unicode MS"/>
      <w:color w:val="000000"/>
      <w:sz w:val="24"/>
      <w:szCs w:val="24"/>
      <w:lang w:val="uk-UA" w:eastAsia="uk-UA"/>
    </w:rPr>
  </w:style>
  <w:style w:type="character" w:customStyle="1" w:styleId="13">
    <w:name w:val="Основной текст Знак1"/>
    <w:basedOn w:val="a0"/>
    <w:link w:val="a4"/>
    <w:uiPriority w:val="99"/>
    <w:locked/>
    <w:rPr>
      <w:rFonts w:eastAsia="Times New Roman" w:hAnsi="Times New Roman" w:cs="Times New Roman"/>
      <w:color w:val="000000"/>
      <w:sz w:val="24"/>
      <w:szCs w:val="24"/>
      <w:lang w:val="uk-UA" w:eastAsia="uk-UA"/>
    </w:rPr>
  </w:style>
  <w:style w:type="paragraph" w:customStyle="1" w:styleId="2">
    <w:name w:val="Основной текст (2)"/>
    <w:basedOn w:val="a"/>
    <w:uiPriority w:val="99"/>
    <w:pPr>
      <w:shd w:val="clear" w:color="auto" w:fill="FFFFFF"/>
      <w:spacing w:line="240" w:lineRule="atLeast"/>
    </w:pPr>
    <w:rPr>
      <w:color w:val="auto"/>
      <w:w w:val="150"/>
      <w:sz w:val="10"/>
      <w:szCs w:val="10"/>
      <w:lang w:eastAsia="ru-RU"/>
    </w:rPr>
  </w:style>
  <w:style w:type="paragraph" w:styleId="a6">
    <w:name w:val="Normal (Web)"/>
    <w:basedOn w:val="a"/>
    <w:uiPriority w:val="99"/>
    <w:rsid w:val="008D33FE"/>
    <w:pPr>
      <w:spacing w:before="100" w:beforeAutospacing="1" w:after="100" w:afterAutospacing="1"/>
    </w:pPr>
    <w:rPr>
      <w:rFonts w:ascii="Times New Roman" w:eastAsia="Arial Unicode MS" w:cs="Times New Roman"/>
      <w:color w:val="auto"/>
      <w:lang w:val="ru-RU" w:eastAsia="ru-RU"/>
    </w:rPr>
  </w:style>
  <w:style w:type="paragraph" w:styleId="a7">
    <w:name w:val="footer"/>
    <w:basedOn w:val="a"/>
    <w:link w:val="a8"/>
    <w:uiPriority w:val="99"/>
    <w:rsid w:val="00E44740"/>
    <w:pPr>
      <w:tabs>
        <w:tab w:val="center" w:pos="4677"/>
        <w:tab w:val="right" w:pos="9355"/>
      </w:tabs>
    </w:pPr>
    <w:rPr>
      <w:rFonts w:ascii="Times New Roman" w:eastAsia="Arial Unicode MS" w:cs="Times New Roman"/>
      <w:color w:val="auto"/>
      <w:lang w:val="ru-RU"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locked/>
    <w:rPr>
      <w:rFonts w:eastAsia="Times New Roman" w:hAnsi="Times New Roman" w:cs="Times New Roman"/>
      <w:color w:val="000000"/>
      <w:sz w:val="24"/>
      <w:szCs w:val="24"/>
      <w:lang w:val="uk-UA" w:eastAsia="uk-UA"/>
    </w:rPr>
  </w:style>
  <w:style w:type="paragraph" w:styleId="a9">
    <w:name w:val="header"/>
    <w:basedOn w:val="a"/>
    <w:link w:val="aa"/>
    <w:uiPriority w:val="99"/>
    <w:rsid w:val="00D656B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eastAsia="Times New Roman" w:hAnsi="Times New Roman" w:cs="Times New Roman"/>
      <w:color w:val="000000"/>
      <w:sz w:val="24"/>
      <w:szCs w:val="24"/>
      <w:lang w:val="uk-UA" w:eastAsia="uk-UA"/>
    </w:rPr>
  </w:style>
  <w:style w:type="character" w:styleId="ab">
    <w:name w:val="page number"/>
    <w:basedOn w:val="a0"/>
    <w:uiPriority w:val="99"/>
    <w:rsid w:val="00D656B3"/>
    <w:rPr>
      <w:rFonts w:cs="Times New Roman"/>
    </w:rPr>
  </w:style>
  <w:style w:type="paragraph" w:styleId="ac">
    <w:name w:val="Balloon Text"/>
    <w:basedOn w:val="a"/>
    <w:link w:val="ad"/>
    <w:uiPriority w:val="99"/>
    <w:semiHidden/>
    <w:rsid w:val="008E0312"/>
    <w:rPr>
      <w:rFonts w:ascii="Tahoma" w:eastAsia="Arial Unicode MS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Pr>
      <w:rFonts w:ascii="Tahoma" w:hAnsi="Tahoma" w:cs="Tahoma"/>
      <w:color w:val="000000"/>
      <w:sz w:val="16"/>
      <w:szCs w:val="16"/>
      <w:lang w:val="uk-UA" w:eastAsia="uk-UA"/>
    </w:rPr>
  </w:style>
  <w:style w:type="paragraph" w:customStyle="1" w:styleId="na">
    <w:name w:val="na"/>
    <w:basedOn w:val="a"/>
    <w:uiPriority w:val="99"/>
    <w:rsid w:val="003500B2"/>
    <w:pPr>
      <w:spacing w:before="100" w:beforeAutospacing="1" w:after="100" w:afterAutospacing="1"/>
    </w:pPr>
    <w:rPr>
      <w:rFonts w:ascii="Times New Roman" w:eastAsia="Arial Unicode MS" w:cs="Times New Roman"/>
      <w:color w:val="auto"/>
      <w:lang w:val="ru-RU" w:eastAsia="ru-RU"/>
    </w:rPr>
  </w:style>
  <w:style w:type="character" w:styleId="ae">
    <w:name w:val="Strong"/>
    <w:qFormat/>
    <w:rsid w:val="00CE66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9B2D6-F262-4336-A7AA-E362BECE5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2733</Words>
  <Characters>15579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Славянский городской совет</Company>
  <LinksUpToDate>false</LinksUpToDate>
  <CharactersWithSpaces>18276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Юруправление</dc:creator>
  <cp:keywords/>
  <dc:description/>
  <cp:lastModifiedBy>kommun2</cp:lastModifiedBy>
  <cp:revision>2</cp:revision>
  <cp:lastPrinted>2025-05-14T08:32:00Z</cp:lastPrinted>
  <dcterms:created xsi:type="dcterms:W3CDTF">2025-05-23T07:20:00Z</dcterms:created>
  <dcterms:modified xsi:type="dcterms:W3CDTF">2025-05-23T07:20:00Z</dcterms:modified>
</cp:coreProperties>
</file>